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D4EE5" w14:textId="77DF5A83" w:rsidR="00126F98" w:rsidRDefault="009B637D" w:rsidP="00374139">
      <w:pPr>
        <w:pStyle w:val="Title"/>
        <w:spacing w:before="100" w:beforeAutospacing="1" w:after="100" w:afterAutospacing="1"/>
      </w:pPr>
      <w:r w:rsidRPr="00B9261A">
        <w:rPr>
          <w:noProof/>
        </w:rPr>
        <w:drawing>
          <wp:anchor distT="0" distB="0" distL="114300" distR="114300" simplePos="0" relativeHeight="251657216" behindDoc="1" locked="1" layoutInCell="1" allowOverlap="1" wp14:anchorId="77F03CC2" wp14:editId="7603985A">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pic:spPr>
                </pic:pic>
              </a:graphicData>
            </a:graphic>
            <wp14:sizeRelH relativeFrom="page">
              <wp14:pctWidth>0</wp14:pctWidth>
            </wp14:sizeRelH>
            <wp14:sizeRelV relativeFrom="page">
              <wp14:pctHeight>0</wp14:pctHeight>
            </wp14:sizeRelV>
          </wp:anchor>
        </w:drawing>
      </w:r>
      <w:r w:rsidR="0084351B">
        <w:t>Frequently asked questions</w:t>
      </w:r>
    </w:p>
    <w:p w14:paraId="1908641C" w14:textId="78EF33E9" w:rsidR="00C5097C" w:rsidRDefault="000A69BA" w:rsidP="00374139">
      <w:pPr>
        <w:pStyle w:val="Subtitle"/>
        <w:spacing w:before="100" w:beforeAutospacing="1" w:after="100" w:afterAutospacing="1"/>
      </w:pPr>
      <w:r>
        <w:t xml:space="preserve">Mount Waverley </w:t>
      </w:r>
      <w:r w:rsidR="00B32428">
        <w:t>water main</w:t>
      </w:r>
      <w:r w:rsidR="00852FD7">
        <w:t xml:space="preserve"> </w:t>
      </w:r>
      <w:r w:rsidR="00B32428">
        <w:t>renewal project</w:t>
      </w:r>
    </w:p>
    <w:p w14:paraId="71F5537F" w14:textId="27005323" w:rsidR="0084351B" w:rsidRPr="0084351B" w:rsidRDefault="0084351B" w:rsidP="00374139">
      <w:pPr>
        <w:pStyle w:val="BodyText"/>
        <w:spacing w:before="100" w:beforeAutospacing="1" w:after="100" w:afterAutospacing="1"/>
      </w:pPr>
    </w:p>
    <w:p w14:paraId="6B911A5B" w14:textId="1A627059" w:rsidR="00FD2A1F" w:rsidRDefault="00D25B09" w:rsidP="00374139">
      <w:pPr>
        <w:pStyle w:val="BodyText"/>
        <w:spacing w:before="100" w:beforeAutospacing="1" w:after="100" w:afterAutospacing="1"/>
        <w:rPr>
          <w:b/>
          <w:sz w:val="28"/>
          <w:szCs w:val="28"/>
        </w:rPr>
      </w:pPr>
      <w:r>
        <w:rPr>
          <w:b/>
          <w:sz w:val="28"/>
          <w:szCs w:val="28"/>
        </w:rPr>
        <w:t>What is happening</w:t>
      </w:r>
      <w:r w:rsidR="0084351B">
        <w:rPr>
          <w:b/>
          <w:sz w:val="28"/>
          <w:szCs w:val="28"/>
        </w:rPr>
        <w:t>?</w:t>
      </w:r>
    </w:p>
    <w:p w14:paraId="58451AB9" w14:textId="0A70BE12" w:rsidR="00005F3D" w:rsidRPr="00374139" w:rsidRDefault="00D54ED4" w:rsidP="00374139">
      <w:pPr>
        <w:spacing w:before="100" w:beforeAutospacing="1" w:after="100" w:afterAutospacing="1"/>
      </w:pPr>
      <w:r>
        <w:t>M</w:t>
      </w:r>
      <w:r w:rsidR="000E595E">
        <w:t xml:space="preserve">elbourne </w:t>
      </w:r>
      <w:r>
        <w:t>W</w:t>
      </w:r>
      <w:r w:rsidR="000E595E">
        <w:t>ater</w:t>
      </w:r>
      <w:r>
        <w:t xml:space="preserve"> is renewing the </w:t>
      </w:r>
      <w:r w:rsidR="000D46F5">
        <w:t>Mount Waverley water m</w:t>
      </w:r>
      <w:r>
        <w:t>ain</w:t>
      </w:r>
      <w:r w:rsidR="000D46F5">
        <w:t xml:space="preserve"> (M76)</w:t>
      </w:r>
      <w:r w:rsidR="00005F3D">
        <w:t xml:space="preserve"> </w:t>
      </w:r>
      <w:r>
        <w:t xml:space="preserve">located in High Street </w:t>
      </w:r>
      <w:r w:rsidR="00FB6583">
        <w:t>Mount</w:t>
      </w:r>
      <w:r>
        <w:t xml:space="preserve"> Waverley.</w:t>
      </w:r>
      <w:r w:rsidR="00005F3D">
        <w:t xml:space="preserve"> See map below for location.</w:t>
      </w:r>
    </w:p>
    <w:p w14:paraId="5107A50D" w14:textId="17B0C079" w:rsidR="00374139" w:rsidRPr="00E363A2" w:rsidRDefault="005D0EF3" w:rsidP="00374139">
      <w:pPr>
        <w:pStyle w:val="ListBullet"/>
        <w:numPr>
          <w:ilvl w:val="0"/>
          <w:numId w:val="0"/>
        </w:numPr>
        <w:spacing w:before="100" w:beforeAutospacing="1"/>
        <w:rPr>
          <w:sz w:val="22"/>
          <w:szCs w:val="22"/>
          <w:u w:val="single"/>
        </w:rPr>
      </w:pPr>
      <w:r w:rsidRPr="005D0EF3">
        <w:rPr>
          <w:b/>
          <w:sz w:val="28"/>
          <w:szCs w:val="28"/>
        </w:rPr>
        <w:drawing>
          <wp:anchor distT="0" distB="0" distL="114300" distR="114300" simplePos="0" relativeHeight="251673600" behindDoc="0" locked="0" layoutInCell="1" allowOverlap="1" wp14:anchorId="033B1FE2" wp14:editId="4DC113BB">
            <wp:simplePos x="0" y="0"/>
            <wp:positionH relativeFrom="column">
              <wp:posOffset>190500</wp:posOffset>
            </wp:positionH>
            <wp:positionV relativeFrom="paragraph">
              <wp:posOffset>307975</wp:posOffset>
            </wp:positionV>
            <wp:extent cx="6120130" cy="4792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792345"/>
                    </a:xfrm>
                    <a:prstGeom prst="rect">
                      <a:avLst/>
                    </a:prstGeom>
                  </pic:spPr>
                </pic:pic>
              </a:graphicData>
            </a:graphic>
          </wp:anchor>
        </w:drawing>
      </w:r>
      <w:r w:rsidR="00E363A2" w:rsidRPr="00E363A2">
        <w:rPr>
          <w:sz w:val="22"/>
          <w:szCs w:val="22"/>
          <w:u w:val="single"/>
        </w:rPr>
        <w:t>Project area map: Mount Waverley water main renewal</w:t>
      </w:r>
    </w:p>
    <w:p w14:paraId="2273163A" w14:textId="0E4567EE" w:rsidR="00005F3D" w:rsidRDefault="00005F3D" w:rsidP="00374139">
      <w:pPr>
        <w:pStyle w:val="ListBullet"/>
        <w:numPr>
          <w:ilvl w:val="0"/>
          <w:numId w:val="0"/>
        </w:numPr>
        <w:spacing w:before="100" w:beforeAutospacing="1"/>
        <w:rPr>
          <w:b/>
          <w:sz w:val="28"/>
          <w:szCs w:val="28"/>
        </w:rPr>
      </w:pPr>
    </w:p>
    <w:p w14:paraId="0C3AE4A6" w14:textId="7967E96E" w:rsidR="00FD2A1F" w:rsidRDefault="00FD2A1F" w:rsidP="00374139">
      <w:pPr>
        <w:pStyle w:val="ListBullet"/>
        <w:numPr>
          <w:ilvl w:val="0"/>
          <w:numId w:val="0"/>
        </w:numPr>
        <w:spacing w:before="100" w:beforeAutospacing="1"/>
        <w:rPr>
          <w:b/>
          <w:sz w:val="28"/>
          <w:szCs w:val="28"/>
        </w:rPr>
      </w:pPr>
      <w:r>
        <w:rPr>
          <w:b/>
          <w:sz w:val="28"/>
          <w:szCs w:val="28"/>
        </w:rPr>
        <w:t>Why is this important?</w:t>
      </w:r>
    </w:p>
    <w:p w14:paraId="41B7758D" w14:textId="4C7F556D" w:rsidR="000A69BA" w:rsidRPr="005D0EF3" w:rsidRDefault="005D0EF3" w:rsidP="00374139">
      <w:pPr>
        <w:autoSpaceDE w:val="0"/>
        <w:autoSpaceDN w:val="0"/>
        <w:adjustRightInd w:val="0"/>
        <w:spacing w:before="100" w:beforeAutospacing="1" w:after="100" w:afterAutospacing="1" w:line="240" w:lineRule="auto"/>
        <w:rPr>
          <w:rFonts w:cs="Bliss-Regular"/>
        </w:rPr>
      </w:pPr>
      <w:r>
        <w:rPr>
          <w:noProof/>
        </w:rPr>
        <mc:AlternateContent>
          <mc:Choice Requires="wpg">
            <w:drawing>
              <wp:anchor distT="0" distB="0" distL="114300" distR="114300" simplePos="0" relativeHeight="251670528" behindDoc="0" locked="0" layoutInCell="1" allowOverlap="1" wp14:anchorId="6B478190" wp14:editId="26A7573B">
                <wp:simplePos x="0" y="0"/>
                <wp:positionH relativeFrom="column">
                  <wp:posOffset>2661285</wp:posOffset>
                </wp:positionH>
                <wp:positionV relativeFrom="paragraph">
                  <wp:posOffset>509270</wp:posOffset>
                </wp:positionV>
                <wp:extent cx="3629025" cy="2205990"/>
                <wp:effectExtent l="0" t="0" r="0" b="3810"/>
                <wp:wrapSquare wrapText="bothSides"/>
                <wp:docPr id="8" name="Group 8"/>
                <wp:cNvGraphicFramePr/>
                <a:graphic xmlns:a="http://schemas.openxmlformats.org/drawingml/2006/main">
                  <a:graphicData uri="http://schemas.microsoft.com/office/word/2010/wordprocessingGroup">
                    <wpg:wgp>
                      <wpg:cNvGrpSpPr/>
                      <wpg:grpSpPr>
                        <a:xfrm>
                          <a:off x="0" y="0"/>
                          <a:ext cx="3629025" cy="2205990"/>
                          <a:chOff x="0" y="0"/>
                          <a:chExt cx="3629025" cy="220599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228600" y="276225"/>
                            <a:ext cx="2205355" cy="165354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19275" y="0"/>
                            <a:ext cx="1653540" cy="2205990"/>
                          </a:xfrm>
                          <a:prstGeom prst="rect">
                            <a:avLst/>
                          </a:prstGeom>
                        </pic:spPr>
                      </pic:pic>
                      <wps:wsp>
                        <wps:cNvPr id="217" name="Text Box 2"/>
                        <wps:cNvSpPr txBox="1">
                          <a:spLocks noChangeArrowheads="1"/>
                        </wps:cNvSpPr>
                        <wps:spPr bwMode="auto">
                          <a:xfrm>
                            <a:off x="0" y="1895475"/>
                            <a:ext cx="1619250" cy="303530"/>
                          </a:xfrm>
                          <a:prstGeom prst="rect">
                            <a:avLst/>
                          </a:prstGeom>
                          <a:noFill/>
                          <a:ln w="9525">
                            <a:noFill/>
                            <a:miter lim="800000"/>
                            <a:headEnd/>
                            <a:tailEnd/>
                          </a:ln>
                        </wps:spPr>
                        <wps:txbx>
                          <w:txbxContent>
                            <w:p w14:paraId="38EAD68A" w14:textId="5DD38CD4" w:rsidR="000A69BA" w:rsidRPr="00B92F0C" w:rsidRDefault="00B92F0C">
                              <w:pPr>
                                <w:rPr>
                                  <w:b/>
                                  <w:i/>
                                  <w:color w:val="FFFFFF" w:themeColor="background1"/>
                                  <w:sz w:val="18"/>
                                  <w:szCs w:val="18"/>
                                </w:rPr>
                              </w:pPr>
                              <w:r w:rsidRPr="00B92F0C">
                                <w:rPr>
                                  <w:b/>
                                  <w:i/>
                                  <w:color w:val="FFFFFF" w:themeColor="background1"/>
                                  <w:sz w:val="18"/>
                                  <w:szCs w:val="18"/>
                                </w:rPr>
                                <w:t xml:space="preserve">80-100yr old </w:t>
                              </w:r>
                              <w:r>
                                <w:rPr>
                                  <w:b/>
                                  <w:i/>
                                  <w:color w:val="FFFFFF" w:themeColor="background1"/>
                                  <w:sz w:val="18"/>
                                  <w:szCs w:val="18"/>
                                </w:rPr>
                                <w:t>pipes</w:t>
                              </w:r>
                            </w:p>
                          </w:txbxContent>
                        </wps:txbx>
                        <wps:bodyPr rot="0" vert="horz" wrap="square" lIns="91440" tIns="45720" rIns="91440" bIns="45720" anchor="t" anchorCtr="0">
                          <a:spAutoFit/>
                        </wps:bodyPr>
                      </wps:wsp>
                      <wps:wsp>
                        <wps:cNvPr id="5" name="Text Box 2"/>
                        <wps:cNvSpPr txBox="1">
                          <a:spLocks noChangeArrowheads="1"/>
                        </wps:cNvSpPr>
                        <wps:spPr bwMode="auto">
                          <a:xfrm>
                            <a:off x="1781175" y="1895475"/>
                            <a:ext cx="1847850" cy="303530"/>
                          </a:xfrm>
                          <a:prstGeom prst="rect">
                            <a:avLst/>
                          </a:prstGeom>
                          <a:noFill/>
                          <a:ln w="9525">
                            <a:noFill/>
                            <a:miter lim="800000"/>
                            <a:headEnd/>
                            <a:tailEnd/>
                          </a:ln>
                        </wps:spPr>
                        <wps:txbx>
                          <w:txbxContent>
                            <w:p w14:paraId="05BBC61E" w14:textId="592C1A09" w:rsidR="00B92F0C" w:rsidRPr="00B92F0C" w:rsidRDefault="00B92F0C" w:rsidP="00B92F0C">
                              <w:pPr>
                                <w:rPr>
                                  <w:b/>
                                  <w:i/>
                                  <w:color w:val="FFFFFF" w:themeColor="background1"/>
                                  <w:sz w:val="18"/>
                                  <w:szCs w:val="18"/>
                                </w:rPr>
                              </w:pPr>
                              <w:r>
                                <w:rPr>
                                  <w:b/>
                                  <w:i/>
                                  <w:color w:val="FFFFFF" w:themeColor="background1"/>
                                  <w:sz w:val="18"/>
                                  <w:szCs w:val="18"/>
                                </w:rPr>
                                <w:t>New replacement</w:t>
                              </w:r>
                              <w:r w:rsidRPr="00B92F0C">
                                <w:rPr>
                                  <w:b/>
                                  <w:i/>
                                  <w:color w:val="FFFFFF" w:themeColor="background1"/>
                                  <w:sz w:val="18"/>
                                  <w:szCs w:val="18"/>
                                </w:rPr>
                                <w:t xml:space="preserve"> </w:t>
                              </w:r>
                              <w:r>
                                <w:rPr>
                                  <w:b/>
                                  <w:i/>
                                  <w:color w:val="FFFFFF" w:themeColor="background1"/>
                                  <w:sz w:val="18"/>
                                  <w:szCs w:val="18"/>
                                </w:rPr>
                                <w:t>pipes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478190" id="Group 8" o:spid="_x0000_s1026" style="position:absolute;margin-left:209.55pt;margin-top:40.1pt;width:285.75pt;height:173.7pt;z-index:251670528;mso-width-relative:margin;mso-height-relative:margin" coordsize="36290,22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86;top:2762;width:22053;height:165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">
                  <v:imagedata r:id="rId12" o:title=""/>
                  <v:path arrowok="t"/>
                </v:shape>
                <v:shape id="Picture 4" o:spid="_x0000_s1028" type="#_x0000_t75" style="position:absolute;left:18192;width:16536;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">
                  <v:imagedata r:id="rId13" o:title=""/>
                  <v:path arrowok="t"/>
                </v:shape>
                <v:shapetype id="_x0000_t202" coordsize="21600,21600" o:spt="202" path="m,l,21600r21600,l21600,xe">
                  <v:stroke joinstyle="miter"/>
                  <v:path gradientshapeok="t" o:connecttype="rect"/>
                </v:shapetype>
                <v:shape id="Text Box 2" o:spid="_x0000_s1029" type="#_x0000_t202" style="position:absolute;top:18954;width:16192;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8EAD68A" w14:textId="5DD38CD4" w:rsidR="000A69BA" w:rsidRPr="00B92F0C" w:rsidRDefault="00B92F0C">
                        <w:pPr>
                          <w:rPr>
                            <w:b/>
                            <w:i/>
                            <w:color w:val="FFFFFF" w:themeColor="background1"/>
                            <w:sz w:val="18"/>
                            <w:szCs w:val="18"/>
                          </w:rPr>
                        </w:pPr>
                        <w:r w:rsidRPr="00B92F0C">
                          <w:rPr>
                            <w:b/>
                            <w:i/>
                            <w:color w:val="FFFFFF" w:themeColor="background1"/>
                            <w:sz w:val="18"/>
                            <w:szCs w:val="18"/>
                          </w:rPr>
                          <w:t xml:space="preserve">80-100yr old </w:t>
                        </w:r>
                        <w:r>
                          <w:rPr>
                            <w:b/>
                            <w:i/>
                            <w:color w:val="FFFFFF" w:themeColor="background1"/>
                            <w:sz w:val="18"/>
                            <w:szCs w:val="18"/>
                          </w:rPr>
                          <w:t>pipes</w:t>
                        </w:r>
                      </w:p>
                    </w:txbxContent>
                  </v:textbox>
                </v:shape>
                <v:shape id="Text Box 2" o:spid="_x0000_s1030" type="#_x0000_t202" style="position:absolute;left:17811;top:18954;width:18479;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5BBC61E" w14:textId="592C1A09" w:rsidR="00B92F0C" w:rsidRPr="00B92F0C" w:rsidRDefault="00B92F0C" w:rsidP="00B92F0C">
                        <w:pPr>
                          <w:rPr>
                            <w:b/>
                            <w:i/>
                            <w:color w:val="FFFFFF" w:themeColor="background1"/>
                            <w:sz w:val="18"/>
                            <w:szCs w:val="18"/>
                          </w:rPr>
                        </w:pPr>
                        <w:r>
                          <w:rPr>
                            <w:b/>
                            <w:i/>
                            <w:color w:val="FFFFFF" w:themeColor="background1"/>
                            <w:sz w:val="18"/>
                            <w:szCs w:val="18"/>
                          </w:rPr>
                          <w:t>New replacement</w:t>
                        </w:r>
                        <w:r w:rsidRPr="00B92F0C">
                          <w:rPr>
                            <w:b/>
                            <w:i/>
                            <w:color w:val="FFFFFF" w:themeColor="background1"/>
                            <w:sz w:val="18"/>
                            <w:szCs w:val="18"/>
                          </w:rPr>
                          <w:t xml:space="preserve"> </w:t>
                        </w:r>
                        <w:r>
                          <w:rPr>
                            <w:b/>
                            <w:i/>
                            <w:color w:val="FFFFFF" w:themeColor="background1"/>
                            <w:sz w:val="18"/>
                            <w:szCs w:val="18"/>
                          </w:rPr>
                          <w:t>pipes</w:t>
                        </w:r>
                      </w:p>
                    </w:txbxContent>
                  </v:textbox>
                </v:shape>
                <w10:wrap type="square"/>
              </v:group>
            </w:pict>
          </mc:Fallback>
        </mc:AlternateContent>
      </w:r>
      <w:r w:rsidR="000A69BA">
        <w:rPr>
          <w:rFonts w:cs="Bliss-Regular"/>
        </w:rPr>
        <w:t xml:space="preserve">The </w:t>
      </w:r>
      <w:r w:rsidR="00005F3D">
        <w:rPr>
          <w:rFonts w:cs="Bliss-Regular"/>
        </w:rPr>
        <w:t>M76 water main</w:t>
      </w:r>
      <w:r w:rsidR="000A69BA">
        <w:rPr>
          <w:rFonts w:cs="Bliss-Regular"/>
        </w:rPr>
        <w:t xml:space="preserve"> plays an important role in transferring water between </w:t>
      </w:r>
      <w:r w:rsidR="000A69BA" w:rsidRPr="008B0DC2">
        <w:rPr>
          <w:rFonts w:cs="Bliss-Regular"/>
        </w:rPr>
        <w:t>Silvan Reservoir</w:t>
      </w:r>
      <w:r w:rsidR="000A69BA">
        <w:rPr>
          <w:rFonts w:cs="Bliss-Regular"/>
        </w:rPr>
        <w:t xml:space="preserve">, </w:t>
      </w:r>
      <w:r w:rsidR="000A69BA" w:rsidRPr="008B0DC2">
        <w:rPr>
          <w:rFonts w:cs="Bliss-Regular"/>
        </w:rPr>
        <w:t>Mitcham Reservoir</w:t>
      </w:r>
      <w:r w:rsidR="000A69BA">
        <w:rPr>
          <w:rFonts w:cs="Bliss-Regular"/>
        </w:rPr>
        <w:t xml:space="preserve"> and </w:t>
      </w:r>
      <w:r w:rsidR="00FB6583">
        <w:rPr>
          <w:rFonts w:cs="Bliss-Regular"/>
        </w:rPr>
        <w:t>Mount</w:t>
      </w:r>
      <w:r w:rsidR="000A69BA" w:rsidRPr="008B0DC2">
        <w:rPr>
          <w:rFonts w:cs="Bliss-Regular"/>
        </w:rPr>
        <w:t xml:space="preserve"> View Reservoir</w:t>
      </w:r>
      <w:r w:rsidR="000A69BA">
        <w:rPr>
          <w:rFonts w:cs="Bliss-Regular"/>
        </w:rPr>
        <w:t xml:space="preserve">. </w:t>
      </w:r>
    </w:p>
    <w:p w14:paraId="7D203F98" w14:textId="747BDA15" w:rsidR="000A69BA" w:rsidRDefault="00005F3D" w:rsidP="00374139">
      <w:pPr>
        <w:autoSpaceDE w:val="0"/>
        <w:autoSpaceDN w:val="0"/>
        <w:adjustRightInd w:val="0"/>
        <w:spacing w:before="100" w:beforeAutospacing="1" w:after="100" w:afterAutospacing="1" w:line="240" w:lineRule="auto"/>
        <w:rPr>
          <w:rFonts w:cs="Bliss-Regular"/>
        </w:rPr>
      </w:pPr>
      <w:r>
        <w:rPr>
          <w:rFonts w:cs="Bliss-Regular"/>
        </w:rPr>
        <w:t xml:space="preserve">It was </w:t>
      </w:r>
      <w:r w:rsidR="000A69BA">
        <w:rPr>
          <w:rFonts w:cs="Bliss-Regular"/>
        </w:rPr>
        <w:t>constructed in 1928, has been repaired and relined in the past, and is nearing the end of its service life.</w:t>
      </w:r>
    </w:p>
    <w:p w14:paraId="512DA901" w14:textId="25D3A9D1" w:rsidR="000A69BA" w:rsidRDefault="00825F8B" w:rsidP="00374139">
      <w:pPr>
        <w:autoSpaceDE w:val="0"/>
        <w:autoSpaceDN w:val="0"/>
        <w:adjustRightInd w:val="0"/>
        <w:spacing w:before="100" w:beforeAutospacing="1" w:after="100" w:afterAutospacing="1" w:line="240" w:lineRule="auto"/>
      </w:pPr>
      <w:r>
        <w:t>Renewal of the water main will</w:t>
      </w:r>
      <w:r w:rsidR="000A69BA" w:rsidRPr="00FD2A1F">
        <w:t xml:space="preserve"> ensure the supply of safe and reliable water now and into the future for our cus</w:t>
      </w:r>
      <w:r w:rsidR="00374139">
        <w:t>tomers and the wider community.</w:t>
      </w:r>
    </w:p>
    <w:p w14:paraId="44268886" w14:textId="77777777" w:rsidR="00374139" w:rsidRPr="00374139" w:rsidRDefault="00374139" w:rsidP="00374139">
      <w:pPr>
        <w:autoSpaceDE w:val="0"/>
        <w:autoSpaceDN w:val="0"/>
        <w:adjustRightInd w:val="0"/>
        <w:spacing w:before="100" w:beforeAutospacing="1" w:after="100" w:afterAutospacing="1" w:line="240" w:lineRule="auto"/>
      </w:pPr>
    </w:p>
    <w:p w14:paraId="56C2E801" w14:textId="62C8B91F" w:rsidR="00362AFB" w:rsidRDefault="00362AFB" w:rsidP="00374139">
      <w:pPr>
        <w:autoSpaceDE w:val="0"/>
        <w:autoSpaceDN w:val="0"/>
        <w:adjustRightInd w:val="0"/>
        <w:spacing w:before="100" w:beforeAutospacing="1" w:after="100" w:afterAutospacing="1" w:line="240" w:lineRule="auto"/>
        <w:rPr>
          <w:b/>
          <w:sz w:val="28"/>
          <w:szCs w:val="28"/>
        </w:rPr>
      </w:pPr>
      <w:r>
        <w:rPr>
          <w:b/>
          <w:sz w:val="28"/>
          <w:szCs w:val="28"/>
        </w:rPr>
        <w:t>Why can</w:t>
      </w:r>
      <w:r w:rsidR="00474982">
        <w:rPr>
          <w:b/>
          <w:sz w:val="28"/>
          <w:szCs w:val="28"/>
        </w:rPr>
        <w:t>'</w:t>
      </w:r>
      <w:r w:rsidR="009604F0">
        <w:rPr>
          <w:b/>
          <w:sz w:val="28"/>
          <w:szCs w:val="28"/>
        </w:rPr>
        <w:t>t</w:t>
      </w:r>
      <w:r>
        <w:rPr>
          <w:b/>
          <w:sz w:val="28"/>
          <w:szCs w:val="28"/>
        </w:rPr>
        <w:t xml:space="preserve"> the pipe </w:t>
      </w:r>
      <w:r w:rsidR="009604F0">
        <w:rPr>
          <w:b/>
          <w:sz w:val="28"/>
          <w:szCs w:val="28"/>
        </w:rPr>
        <w:t xml:space="preserve">just </w:t>
      </w:r>
      <w:r w:rsidR="00374139">
        <w:rPr>
          <w:b/>
          <w:sz w:val="28"/>
          <w:szCs w:val="28"/>
        </w:rPr>
        <w:t>be repaired?</w:t>
      </w:r>
    </w:p>
    <w:p w14:paraId="05B5D873" w14:textId="366847C4" w:rsidR="000A69BA" w:rsidRPr="005A1E32" w:rsidRDefault="00362AFB" w:rsidP="00374139">
      <w:pPr>
        <w:pStyle w:val="BodyText"/>
        <w:spacing w:before="100" w:beforeAutospacing="1" w:after="100" w:afterAutospacing="1"/>
      </w:pPr>
      <w:r w:rsidRPr="005A1E32">
        <w:t>Due to the age of the pipes</w:t>
      </w:r>
      <w:r w:rsidR="00474982">
        <w:t>,</w:t>
      </w:r>
      <w:r w:rsidRPr="005A1E32">
        <w:t xml:space="preserve"> continually repair is not an option. By laying new pipes we can </w:t>
      </w:r>
      <w:r w:rsidR="000A69BA">
        <w:t>ensure</w:t>
      </w:r>
      <w:r w:rsidRPr="005A1E32">
        <w:t xml:space="preserve"> a life </w:t>
      </w:r>
      <w:r w:rsidR="005A1E32" w:rsidRPr="005A1E32">
        <w:t>expectancy</w:t>
      </w:r>
      <w:r w:rsidRPr="005A1E32">
        <w:t xml:space="preserve"> of </w:t>
      </w:r>
      <w:r w:rsidR="005A1E32">
        <w:t>100-150</w:t>
      </w:r>
      <w:r>
        <w:t xml:space="preserve"> years</w:t>
      </w:r>
      <w:r w:rsidR="00474982">
        <w:t>.</w:t>
      </w:r>
    </w:p>
    <w:p w14:paraId="1888962E" w14:textId="33540443" w:rsidR="00D54ED4" w:rsidRPr="00B5087D" w:rsidRDefault="00D54ED4" w:rsidP="00374139">
      <w:pPr>
        <w:pStyle w:val="BodyText"/>
        <w:spacing w:before="100" w:beforeAutospacing="1" w:after="100" w:afterAutospacing="1"/>
        <w:rPr>
          <w:b/>
          <w:sz w:val="28"/>
          <w:szCs w:val="28"/>
        </w:rPr>
      </w:pPr>
      <w:r>
        <w:rPr>
          <w:b/>
          <w:sz w:val="28"/>
          <w:szCs w:val="28"/>
        </w:rPr>
        <w:t>Can the water mains go somewhere else</w:t>
      </w:r>
      <w:r w:rsidRPr="00B5087D">
        <w:rPr>
          <w:b/>
          <w:sz w:val="28"/>
          <w:szCs w:val="28"/>
        </w:rPr>
        <w:t>?</w:t>
      </w:r>
    </w:p>
    <w:p w14:paraId="4AF61C55" w14:textId="31C3C89A" w:rsidR="00D54ED4" w:rsidRDefault="00D54ED4" w:rsidP="00374139">
      <w:pPr>
        <w:pStyle w:val="BodyText"/>
        <w:spacing w:before="100" w:beforeAutospacing="1" w:after="100" w:afterAutospacing="1"/>
      </w:pPr>
      <w:r>
        <w:t xml:space="preserve">Water mains connect existing assets such as </w:t>
      </w:r>
      <w:r w:rsidR="00FB6583">
        <w:t>Mount</w:t>
      </w:r>
      <w:r>
        <w:t xml:space="preserve"> Waverley, Mitcham, </w:t>
      </w:r>
      <w:r w:rsidR="00FB6583">
        <w:t>Mount</w:t>
      </w:r>
      <w:r>
        <w:t xml:space="preserve"> View</w:t>
      </w:r>
      <w:r w:rsidRPr="00DF2A58">
        <w:t xml:space="preserve"> and </w:t>
      </w:r>
      <w:r>
        <w:t xml:space="preserve">Silvan </w:t>
      </w:r>
      <w:r w:rsidRPr="00DF2A58">
        <w:t>water reservoirs</w:t>
      </w:r>
      <w:r>
        <w:t xml:space="preserve"> and supply water to water retailers networks. These pre-determined connection points dictate the alignment for new water mains.</w:t>
      </w:r>
    </w:p>
    <w:p w14:paraId="5EA9B681" w14:textId="4A251126" w:rsidR="00D54ED4" w:rsidRDefault="00D54ED4" w:rsidP="00374139">
      <w:pPr>
        <w:pStyle w:val="BodyText"/>
        <w:spacing w:before="100" w:beforeAutospacing="1" w:after="100" w:afterAutospacing="1"/>
      </w:pPr>
      <w:r>
        <w:t xml:space="preserve">Most of the M76 water main renewal work will be located within </w:t>
      </w:r>
      <w:r w:rsidR="00FB6583">
        <w:t>High Street Road</w:t>
      </w:r>
      <w:r>
        <w:t>.</w:t>
      </w:r>
    </w:p>
    <w:p w14:paraId="6E9616E1" w14:textId="44981016" w:rsidR="00374139" w:rsidRDefault="00311A3A" w:rsidP="00374139">
      <w:pPr>
        <w:pStyle w:val="BodyText"/>
        <w:spacing w:before="100" w:beforeAutospacing="1" w:after="100" w:afterAutospacing="1"/>
      </w:pPr>
      <w:r>
        <w:t xml:space="preserve">Alternative alignments for </w:t>
      </w:r>
      <w:r w:rsidR="00D54ED4">
        <w:t xml:space="preserve">new water supply pipelines </w:t>
      </w:r>
      <w:r>
        <w:t xml:space="preserve">are limited because existing </w:t>
      </w:r>
      <w:r w:rsidR="00D54ED4">
        <w:t xml:space="preserve">nature strip </w:t>
      </w:r>
      <w:r>
        <w:t>contain</w:t>
      </w:r>
      <w:r w:rsidR="00D54ED4">
        <w:t xml:space="preserve"> a number of other services and infrastructure such as drainage, gas, telecommunications etc.</w:t>
      </w:r>
    </w:p>
    <w:p w14:paraId="3EB8185C" w14:textId="44A96229" w:rsidR="00692F44" w:rsidRDefault="00692F44" w:rsidP="00374139">
      <w:pPr>
        <w:pStyle w:val="BodyText"/>
        <w:spacing w:before="100" w:beforeAutospacing="1" w:after="100" w:afterAutospacing="1"/>
        <w:rPr>
          <w:b/>
          <w:sz w:val="28"/>
          <w:szCs w:val="28"/>
        </w:rPr>
      </w:pPr>
      <w:r>
        <w:rPr>
          <w:b/>
          <w:sz w:val="28"/>
          <w:szCs w:val="28"/>
        </w:rPr>
        <w:t>When will works occur?</w:t>
      </w:r>
    </w:p>
    <w:p w14:paraId="378B586A" w14:textId="3B173A68" w:rsidR="00692F44" w:rsidRDefault="00692F44" w:rsidP="00374139">
      <w:pPr>
        <w:pStyle w:val="BodyText"/>
        <w:spacing w:before="100" w:beforeAutospacing="1" w:after="100" w:afterAutospacing="1"/>
      </w:pPr>
      <w:r>
        <w:t xml:space="preserve">The timing of the </w:t>
      </w:r>
      <w:r w:rsidR="00B92F0C">
        <w:t>Mount Waverley</w:t>
      </w:r>
      <w:r>
        <w:t xml:space="preserve"> water main renewal project is critical to ensuring safe and reliable water for residents and busines</w:t>
      </w:r>
      <w:r w:rsidR="00BC1A38">
        <w:t>se</w:t>
      </w:r>
      <w:r>
        <w:t>s in Melbourne</w:t>
      </w:r>
      <w:r w:rsidR="00BC1A38">
        <w:t>'</w:t>
      </w:r>
      <w:r w:rsidR="004405C4">
        <w:t>s</w:t>
      </w:r>
      <w:r>
        <w:t xml:space="preserve"> South Eastern suburbs.</w:t>
      </w:r>
    </w:p>
    <w:p w14:paraId="438AA323" w14:textId="4CE384EA" w:rsidR="00374139" w:rsidRDefault="00FB3B44" w:rsidP="00374139">
      <w:pPr>
        <w:pStyle w:val="BodyText"/>
        <w:spacing w:before="100" w:beforeAutospacing="1" w:after="100" w:afterAutospacing="1"/>
      </w:pPr>
      <w:r>
        <w:t>A c</w:t>
      </w:r>
      <w:r w:rsidR="00D80038">
        <w:t xml:space="preserve">ontractor has been appointed to provide </w:t>
      </w:r>
      <w:r>
        <w:t>d</w:t>
      </w:r>
      <w:r w:rsidR="00D80038">
        <w:t xml:space="preserve">esign and </w:t>
      </w:r>
      <w:r>
        <w:t>c</w:t>
      </w:r>
      <w:r w:rsidR="00D80038">
        <w:t xml:space="preserve">onstruct </w:t>
      </w:r>
      <w:r>
        <w:t>s</w:t>
      </w:r>
      <w:r w:rsidR="00D80038">
        <w:t xml:space="preserve">ervices for </w:t>
      </w:r>
      <w:r w:rsidR="004405C4">
        <w:t>the water main</w:t>
      </w:r>
      <w:r w:rsidR="00D80038">
        <w:t xml:space="preserve"> renewal</w:t>
      </w:r>
      <w:r w:rsidR="004405C4">
        <w:t xml:space="preserve">. Design work is </w:t>
      </w:r>
      <w:r w:rsidR="006A79B6">
        <w:t xml:space="preserve">currently </w:t>
      </w:r>
      <w:r w:rsidR="004405C4">
        <w:t xml:space="preserve">underway </w:t>
      </w:r>
      <w:r w:rsidR="006A79B6">
        <w:t>and w</w:t>
      </w:r>
      <w:r w:rsidR="004405C4">
        <w:t xml:space="preserve">orks </w:t>
      </w:r>
      <w:r w:rsidR="00B92F0C">
        <w:t>within Mount Waverley Reserve</w:t>
      </w:r>
      <w:r w:rsidR="004405C4">
        <w:t xml:space="preserve"> </w:t>
      </w:r>
      <w:r w:rsidR="006A79B6">
        <w:t xml:space="preserve">are planned to </w:t>
      </w:r>
      <w:r w:rsidR="004405C4">
        <w:t xml:space="preserve">commence in </w:t>
      </w:r>
      <w:r w:rsidR="00D80038">
        <w:t xml:space="preserve">July </w:t>
      </w:r>
      <w:r w:rsidR="00B92F0C">
        <w:t>2023</w:t>
      </w:r>
      <w:r w:rsidR="006A79B6">
        <w:t xml:space="preserve">. The work </w:t>
      </w:r>
      <w:r w:rsidR="006A79B6">
        <w:lastRenderedPageBreak/>
        <w:t xml:space="preserve">front will slowly move </w:t>
      </w:r>
      <w:r w:rsidR="00B92F0C">
        <w:t xml:space="preserve">along </w:t>
      </w:r>
      <w:r w:rsidR="00FB6583">
        <w:t>High Street Road</w:t>
      </w:r>
      <w:r w:rsidR="006A79B6">
        <w:t xml:space="preserve">, finishing </w:t>
      </w:r>
      <w:r w:rsidR="00B92F0C">
        <w:t xml:space="preserve">at the pipe track near the intersection of </w:t>
      </w:r>
      <w:r w:rsidR="00FB6583">
        <w:t>High Street Road</w:t>
      </w:r>
      <w:r w:rsidR="00B92F0C">
        <w:t xml:space="preserve"> and Blackburn </w:t>
      </w:r>
      <w:r w:rsidR="00FB6583">
        <w:t>Road</w:t>
      </w:r>
      <w:r w:rsidR="00B92F0C">
        <w:t xml:space="preserve"> in late 2024</w:t>
      </w:r>
      <w:r w:rsidR="006A79B6">
        <w:t>.</w:t>
      </w:r>
    </w:p>
    <w:p w14:paraId="5C28F3A2" w14:textId="4D8B913C" w:rsidR="006A79B6" w:rsidRPr="00D25B09" w:rsidRDefault="006A79B6" w:rsidP="00374139">
      <w:pPr>
        <w:pStyle w:val="BodyText"/>
        <w:spacing w:before="100" w:beforeAutospacing="1" w:after="100" w:afterAutospacing="1"/>
        <w:rPr>
          <w:b/>
          <w:sz w:val="28"/>
          <w:szCs w:val="28"/>
        </w:rPr>
      </w:pPr>
      <w:r w:rsidRPr="00D25B09">
        <w:rPr>
          <w:b/>
          <w:sz w:val="28"/>
          <w:szCs w:val="28"/>
        </w:rPr>
        <w:t>Will any trees be removed?</w:t>
      </w:r>
    </w:p>
    <w:p w14:paraId="27F4F261" w14:textId="571368AC" w:rsidR="00022C2F" w:rsidRDefault="00022C2F" w:rsidP="00374139">
      <w:pPr>
        <w:spacing w:before="100" w:beforeAutospacing="1" w:after="100" w:afterAutospacing="1"/>
      </w:pPr>
      <w:r>
        <w:rPr>
          <w:noProof/>
        </w:rPr>
        <w:drawing>
          <wp:anchor distT="0" distB="0" distL="114300" distR="114300" simplePos="0" relativeHeight="251671552" behindDoc="0" locked="0" layoutInCell="1" allowOverlap="1" wp14:anchorId="30F90D6A" wp14:editId="46AF5186">
            <wp:simplePos x="0" y="0"/>
            <wp:positionH relativeFrom="column">
              <wp:posOffset>3810</wp:posOffset>
            </wp:positionH>
            <wp:positionV relativeFrom="paragraph">
              <wp:posOffset>960120</wp:posOffset>
            </wp:positionV>
            <wp:extent cx="6229350" cy="3800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34.jpg"/>
                    <pic:cNvPicPr/>
                  </pic:nvPicPr>
                  <pic:blipFill rotWithShape="1">
                    <a:blip r:embed="rId14" cstate="print">
                      <a:extLst>
                        <a:ext uri="{28A0092B-C50C-407E-A947-70E740481C1C}">
                          <a14:useLocalDpi xmlns:a14="http://schemas.microsoft.com/office/drawing/2010/main" val="0"/>
                        </a:ext>
                      </a:extLst>
                    </a:blip>
                    <a:srcRect t="13047" b="5613"/>
                    <a:stretch/>
                  </pic:blipFill>
                  <pic:spPr bwMode="auto">
                    <a:xfrm>
                      <a:off x="0" y="0"/>
                      <a:ext cx="622935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F0C" w:rsidRPr="0051086C">
        <w:t xml:space="preserve">An arborist has </w:t>
      </w:r>
      <w:r w:rsidR="00B92F0C">
        <w:t>assessed</w:t>
      </w:r>
      <w:r w:rsidR="00B92F0C" w:rsidRPr="0051086C">
        <w:t xml:space="preserve"> </w:t>
      </w:r>
      <w:r w:rsidR="00B92F0C">
        <w:t xml:space="preserve">the </w:t>
      </w:r>
      <w:r w:rsidR="00B92F0C" w:rsidRPr="0051086C">
        <w:t>trees</w:t>
      </w:r>
      <w:r w:rsidR="00B92F0C">
        <w:t xml:space="preserve"> surrounding </w:t>
      </w:r>
      <w:r w:rsidR="00FB6583">
        <w:t>Mount</w:t>
      </w:r>
      <w:r w:rsidR="00B92F0C">
        <w:t xml:space="preserve"> Waverley Reservoir</w:t>
      </w:r>
      <w:r w:rsidR="00B92F0C" w:rsidRPr="0051086C">
        <w:t xml:space="preserve"> </w:t>
      </w:r>
      <w:r w:rsidR="00B92F0C">
        <w:t>and reported that they are</w:t>
      </w:r>
      <w:r w:rsidR="00B92F0C" w:rsidRPr="0051086C">
        <w:t xml:space="preserve"> coming to the end of their life</w:t>
      </w:r>
      <w:r w:rsidR="00B92F0C">
        <w:t xml:space="preserve">. </w:t>
      </w:r>
      <w:r w:rsidR="00B92F0C" w:rsidRPr="0051086C">
        <w:t xml:space="preserve"> </w:t>
      </w:r>
      <w:r w:rsidR="00B92F0C">
        <w:t>D</w:t>
      </w:r>
      <w:r w:rsidR="00B92F0C" w:rsidRPr="0051086C">
        <w:t xml:space="preserve">ue to the risks of </w:t>
      </w:r>
      <w:r w:rsidR="00B92F0C">
        <w:t xml:space="preserve">branches and limbs falling onto our neighbours </w:t>
      </w:r>
      <w:r w:rsidR="00B92F0C" w:rsidRPr="0051086C">
        <w:t xml:space="preserve">or damaging the reservoir, the trees </w:t>
      </w:r>
      <w:r w:rsidR="00B92F0C">
        <w:t>will be removed</w:t>
      </w:r>
      <w:r w:rsidR="00530E3A">
        <w:t xml:space="preserve"> in stages</w:t>
      </w:r>
      <w:r w:rsidR="00B92F0C" w:rsidRPr="0051086C">
        <w:t>.</w:t>
      </w:r>
    </w:p>
    <w:p w14:paraId="7D3937AA" w14:textId="7F5D2E83" w:rsidR="00B92F0C" w:rsidRDefault="00530E3A" w:rsidP="00374139">
      <w:pPr>
        <w:spacing w:before="100" w:beforeAutospacing="1" w:after="100" w:afterAutospacing="1"/>
      </w:pPr>
      <w:r>
        <w:t>The</w:t>
      </w:r>
      <w:r w:rsidR="00B92F0C" w:rsidRPr="005B3F6F">
        <w:t xml:space="preserve"> </w:t>
      </w:r>
      <w:r w:rsidR="00B92F0C">
        <w:t>trees near the work area being removed first as trenching and working beside trees can undermine their root systems, making them more unstable and unsafe.</w:t>
      </w:r>
    </w:p>
    <w:p w14:paraId="08664E89" w14:textId="3C25E701" w:rsidR="00374139" w:rsidRDefault="00B92F0C" w:rsidP="00374139">
      <w:pPr>
        <w:pStyle w:val="BodyText"/>
        <w:spacing w:after="120"/>
        <w:contextualSpacing/>
        <w:jc w:val="both"/>
      </w:pPr>
      <w:r>
        <w:t>The second stage of tree removal will occur in 2-3 years as part of</w:t>
      </w:r>
      <w:r w:rsidR="00FB3B44">
        <w:t xml:space="preserve"> a later project to strengthen the r</w:t>
      </w:r>
      <w:r>
        <w:t xml:space="preserve">eservoir </w:t>
      </w:r>
      <w:r w:rsidR="00852FD7">
        <w:t>embankment</w:t>
      </w:r>
      <w:r>
        <w:t>.</w:t>
      </w:r>
    </w:p>
    <w:p w14:paraId="151BDB05" w14:textId="77777777" w:rsidR="00374139" w:rsidRDefault="00374139" w:rsidP="00374139">
      <w:pPr>
        <w:pStyle w:val="BodyText"/>
        <w:spacing w:after="120"/>
        <w:contextualSpacing/>
        <w:jc w:val="both"/>
      </w:pPr>
    </w:p>
    <w:p w14:paraId="315198FB" w14:textId="1DBE201F" w:rsidR="00B92F0C" w:rsidRDefault="00B92F0C" w:rsidP="00374139">
      <w:pPr>
        <w:pStyle w:val="BodyText"/>
        <w:spacing w:after="120"/>
        <w:contextualSpacing/>
        <w:jc w:val="both"/>
      </w:pPr>
      <w:r>
        <w:t xml:space="preserve">Some </w:t>
      </w:r>
      <w:r w:rsidR="00530E3A">
        <w:t>additional</w:t>
      </w:r>
      <w:r w:rsidR="006A79B6" w:rsidRPr="00D25B09">
        <w:t xml:space="preserve"> trees along th</w:t>
      </w:r>
      <w:r w:rsidR="006A79B6">
        <w:t>e alignment</w:t>
      </w:r>
      <w:r>
        <w:t xml:space="preserve"> and within </w:t>
      </w:r>
      <w:r w:rsidR="00FB6583">
        <w:t>Mount</w:t>
      </w:r>
      <w:r>
        <w:t xml:space="preserve"> Waverley Reserve</w:t>
      </w:r>
      <w:r w:rsidR="006A79B6">
        <w:t xml:space="preserve"> will</w:t>
      </w:r>
      <w:r>
        <w:t xml:space="preserve"> also</w:t>
      </w:r>
      <w:r w:rsidR="00022C2F">
        <w:t xml:space="preserve"> be </w:t>
      </w:r>
      <w:r w:rsidR="00530E3A">
        <w:t>removed or trimmed</w:t>
      </w:r>
      <w:r w:rsidR="00022C2F">
        <w:t>.</w:t>
      </w:r>
    </w:p>
    <w:p w14:paraId="2A177448" w14:textId="2266B4B8" w:rsidR="006A79B6" w:rsidRDefault="00565F7F" w:rsidP="00374139">
      <w:pPr>
        <w:pStyle w:val="BodyText"/>
        <w:spacing w:before="100" w:beforeAutospacing="1" w:after="100" w:afterAutospacing="1"/>
      </w:pPr>
      <w:r>
        <w:t>Careful v</w:t>
      </w:r>
      <w:r w:rsidR="000861B2">
        <w:t>egetation management is important</w:t>
      </w:r>
      <w:r>
        <w:t xml:space="preserve"> for the following reasons</w:t>
      </w:r>
      <w:r w:rsidR="000861B2">
        <w:t>:</w:t>
      </w:r>
    </w:p>
    <w:p w14:paraId="60D4AD3F" w14:textId="77777777" w:rsidR="000861B2" w:rsidRDefault="000861B2" w:rsidP="00374139">
      <w:pPr>
        <w:pStyle w:val="ListBullet"/>
        <w:spacing w:before="100" w:beforeAutospacing="1"/>
      </w:pPr>
      <w:r>
        <w:lastRenderedPageBreak/>
        <w:t>The roots of trees and shrubs close to water mains can cause corrosion, blockages and damage</w:t>
      </w:r>
      <w:r w:rsidR="00BC1A38">
        <w:t>,</w:t>
      </w:r>
      <w:r>
        <w:t xml:space="preserve"> impacting water supply and reducing the service life of water main pipes.</w:t>
      </w:r>
    </w:p>
    <w:p w14:paraId="5A07217A" w14:textId="6BE6F914" w:rsidR="00565F7F" w:rsidRDefault="00565F7F" w:rsidP="00374139">
      <w:pPr>
        <w:pStyle w:val="ListBullet"/>
        <w:spacing w:before="100" w:beforeAutospacing="1"/>
      </w:pPr>
      <w:r>
        <w:t>Trenching and work</w:t>
      </w:r>
      <w:r w:rsidR="00BC1A38">
        <w:t>ing</w:t>
      </w:r>
      <w:r>
        <w:t xml:space="preserve"> beside trees can undermine their root systems</w:t>
      </w:r>
      <w:r w:rsidR="00BC1A38">
        <w:t>,</w:t>
      </w:r>
      <w:r>
        <w:t xml:space="preserve"> making them </w:t>
      </w:r>
      <w:r w:rsidR="0065592C">
        <w:t xml:space="preserve">unhealthy, </w:t>
      </w:r>
      <w:r>
        <w:t>unstable and unsafe.</w:t>
      </w:r>
    </w:p>
    <w:p w14:paraId="5E9C2C1F" w14:textId="7EAF870A" w:rsidR="00DD7830" w:rsidRDefault="00DD7830" w:rsidP="00374139">
      <w:pPr>
        <w:pStyle w:val="ListBullet"/>
        <w:spacing w:before="100" w:beforeAutospacing="1"/>
      </w:pPr>
      <w:r w:rsidRPr="00DD7830">
        <w:t xml:space="preserve">We </w:t>
      </w:r>
      <w:r w:rsidR="00022C2F">
        <w:t xml:space="preserve">will also prune some trees along </w:t>
      </w:r>
      <w:r w:rsidR="00FB6583">
        <w:t>High Street Road</w:t>
      </w:r>
      <w:r w:rsidR="00022C2F">
        <w:t xml:space="preserve"> </w:t>
      </w:r>
      <w:r w:rsidRPr="00DD7830">
        <w:t>to reduce the possibility of damage from machinery during our works.</w:t>
      </w:r>
    </w:p>
    <w:p w14:paraId="28558332" w14:textId="0AFAAC53" w:rsidR="006A79B6" w:rsidRDefault="00565F7F" w:rsidP="00374139">
      <w:pPr>
        <w:pStyle w:val="BodyText"/>
        <w:spacing w:before="100" w:beforeAutospacing="1" w:after="100" w:afterAutospacing="1"/>
        <w:rPr>
          <w:rFonts w:ascii="Verdana" w:hAnsi="Verdana"/>
        </w:rPr>
      </w:pPr>
      <w:r>
        <w:rPr>
          <w:rFonts w:ascii="Verdana" w:hAnsi="Verdana"/>
        </w:rPr>
        <w:t>Melbourne Water takes tree removal seriously and seeks to avoid it where possible.</w:t>
      </w:r>
    </w:p>
    <w:p w14:paraId="4DB1A360" w14:textId="74233135" w:rsidR="00530E3A" w:rsidRDefault="00530E3A" w:rsidP="00374139">
      <w:pPr>
        <w:pStyle w:val="BodyText"/>
        <w:spacing w:before="100" w:beforeAutospacing="1" w:after="100" w:afterAutospacing="1"/>
      </w:pPr>
      <w:r>
        <w:rPr>
          <w:rFonts w:ascii="Verdana" w:hAnsi="Verdana"/>
        </w:rPr>
        <w:t>A planning permit has been submitted for the first stage of tree removals.</w:t>
      </w:r>
    </w:p>
    <w:p w14:paraId="7396D826" w14:textId="77777777" w:rsidR="006A79B6" w:rsidRPr="00565F7F" w:rsidRDefault="00565F7F" w:rsidP="00374139">
      <w:pPr>
        <w:pStyle w:val="BodyText"/>
        <w:spacing w:before="100" w:beforeAutospacing="1" w:after="100" w:afterAutospacing="1"/>
        <w:rPr>
          <w:b/>
          <w:sz w:val="28"/>
          <w:szCs w:val="28"/>
        </w:rPr>
      </w:pPr>
      <w:r w:rsidRPr="00565F7F">
        <w:rPr>
          <w:b/>
          <w:sz w:val="28"/>
          <w:szCs w:val="28"/>
        </w:rPr>
        <w:t>What steps have been taken to avoid tree removal?</w:t>
      </w:r>
    </w:p>
    <w:p w14:paraId="7CEF127A" w14:textId="77777777" w:rsidR="00565F7F" w:rsidRDefault="00565F7F" w:rsidP="00374139">
      <w:pPr>
        <w:pStyle w:val="BodyText"/>
        <w:spacing w:before="100" w:beforeAutospacing="1" w:after="100" w:afterAutospacing="1"/>
      </w:pPr>
      <w:r w:rsidRPr="00565F7F">
        <w:t>A thorough process was undertaken to minimise tree removal</w:t>
      </w:r>
      <w:r w:rsidR="00DD7830">
        <w:t>,</w:t>
      </w:r>
      <w:r w:rsidRPr="00565F7F">
        <w:t xml:space="preserve"> </w:t>
      </w:r>
      <w:r>
        <w:t>including;</w:t>
      </w:r>
    </w:p>
    <w:p w14:paraId="7AA4C914" w14:textId="3F130852" w:rsidR="00565F7F" w:rsidRDefault="00565F7F" w:rsidP="00374139">
      <w:pPr>
        <w:pStyle w:val="ListBullet"/>
        <w:spacing w:before="100" w:beforeAutospacing="1"/>
      </w:pPr>
      <w:r>
        <w:t>adjusting</w:t>
      </w:r>
      <w:r w:rsidRPr="00565F7F">
        <w:t xml:space="preserve"> the </w:t>
      </w:r>
      <w:r w:rsidR="0065592C">
        <w:t xml:space="preserve">new </w:t>
      </w:r>
      <w:r w:rsidRPr="00565F7F">
        <w:t>water main location</w:t>
      </w:r>
      <w:r>
        <w:t xml:space="preserve"> to avoid trees</w:t>
      </w:r>
      <w:r w:rsidR="00DD7830">
        <w:t xml:space="preserve"> where possible</w:t>
      </w:r>
      <w:r>
        <w:t>.</w:t>
      </w:r>
    </w:p>
    <w:p w14:paraId="1EC300B9" w14:textId="77777777" w:rsidR="00DD7830" w:rsidRDefault="00565F7F" w:rsidP="00374139">
      <w:pPr>
        <w:pStyle w:val="ListBullet"/>
        <w:spacing w:before="100" w:beforeAutospacing="1"/>
      </w:pPr>
      <w:r w:rsidRPr="00565F7F">
        <w:t xml:space="preserve">design efficiencies </w:t>
      </w:r>
      <w:r w:rsidR="00DD7830">
        <w:t>that minimise the project</w:t>
      </w:r>
      <w:r w:rsidR="00BC1A38">
        <w:t>'</w:t>
      </w:r>
      <w:r w:rsidR="00DD7830">
        <w:t>s footprint, and</w:t>
      </w:r>
    </w:p>
    <w:p w14:paraId="39FF87CF" w14:textId="77777777" w:rsidR="00DD7830" w:rsidRDefault="00DD7830" w:rsidP="00374139">
      <w:pPr>
        <w:pStyle w:val="ListBullet"/>
        <w:spacing w:before="100" w:beforeAutospacing="1"/>
      </w:pPr>
      <w:r>
        <w:t>use of construction methodologies aimed at minimising impacts to tree roots.</w:t>
      </w:r>
    </w:p>
    <w:p w14:paraId="1B09D86F" w14:textId="583D6F2E" w:rsidR="00692F44" w:rsidRPr="00692F44" w:rsidRDefault="00DD7830" w:rsidP="00374139">
      <w:pPr>
        <w:pStyle w:val="ListBullet"/>
        <w:numPr>
          <w:ilvl w:val="0"/>
          <w:numId w:val="0"/>
        </w:numPr>
        <w:spacing w:before="100" w:beforeAutospacing="1"/>
      </w:pPr>
      <w:r>
        <w:t xml:space="preserve">We have worked closely with an </w:t>
      </w:r>
      <w:r w:rsidR="00565F7F">
        <w:t xml:space="preserve">arborist and </w:t>
      </w:r>
      <w:r w:rsidR="00022C2F">
        <w:t>Monash Council</w:t>
      </w:r>
      <w:r>
        <w:t xml:space="preserve"> to avoid tree removal where</w:t>
      </w:r>
      <w:r w:rsidR="00474982">
        <w:t>ver possible. Unfortunately,</w:t>
      </w:r>
      <w:r w:rsidR="0065592C">
        <w:t xml:space="preserve"> some trees will still need to be removed</w:t>
      </w:r>
      <w:r>
        <w:t>.</w:t>
      </w:r>
    </w:p>
    <w:p w14:paraId="7366FE24" w14:textId="5614E5A1" w:rsidR="003D31FA" w:rsidRDefault="009604F0" w:rsidP="00374139">
      <w:pPr>
        <w:pStyle w:val="BodyText"/>
        <w:spacing w:before="100" w:beforeAutospacing="1" w:after="100" w:afterAutospacing="1"/>
        <w:rPr>
          <w:b/>
          <w:sz w:val="28"/>
          <w:szCs w:val="28"/>
        </w:rPr>
      </w:pPr>
      <w:r>
        <w:rPr>
          <w:b/>
          <w:sz w:val="28"/>
          <w:szCs w:val="28"/>
        </w:rPr>
        <w:t>Are the trees identified for removal being replaced?</w:t>
      </w:r>
    </w:p>
    <w:p w14:paraId="31F1BD14" w14:textId="341ACA6A" w:rsidR="00AB6898" w:rsidRPr="00565765" w:rsidRDefault="0065592C" w:rsidP="00374139">
      <w:pPr>
        <w:pStyle w:val="BodyText"/>
        <w:spacing w:before="100" w:beforeAutospacing="1" w:after="100" w:afterAutospacing="1"/>
      </w:pPr>
      <w:r>
        <w:t>We recognise that trees are important for the community</w:t>
      </w:r>
      <w:r w:rsidR="00CD30FB">
        <w:t>,</w:t>
      </w:r>
      <w:r>
        <w:t xml:space="preserve"> and therefore</w:t>
      </w:r>
      <w:r w:rsidR="00CD30FB">
        <w:t>,</w:t>
      </w:r>
      <w:r>
        <w:t xml:space="preserve"> it is important for the project to consider offsetting or replacing some of the trees. </w:t>
      </w:r>
      <w:r w:rsidR="00122FCD">
        <w:t xml:space="preserve">We are working closely with </w:t>
      </w:r>
      <w:r w:rsidR="00022C2F">
        <w:t>Monash Council</w:t>
      </w:r>
      <w:r w:rsidR="00122FCD">
        <w:t xml:space="preserve"> </w:t>
      </w:r>
      <w:r w:rsidR="00CD30FB">
        <w:t>to develop</w:t>
      </w:r>
      <w:r w:rsidR="00122FCD">
        <w:t xml:space="preserve"> a reinstatement </w:t>
      </w:r>
      <w:r w:rsidR="00CD30FB">
        <w:t>strategy that benefits the community. Reinstatement works will occur at the end of th</w:t>
      </w:r>
      <w:r w:rsidR="00022C2F">
        <w:t xml:space="preserve">e </w:t>
      </w:r>
      <w:r w:rsidR="00022C2F" w:rsidRPr="00565765">
        <w:t>project in late 2024</w:t>
      </w:r>
      <w:r w:rsidR="00CD30FB" w:rsidRPr="00565765">
        <w:t xml:space="preserve">. </w:t>
      </w:r>
    </w:p>
    <w:p w14:paraId="5130B339" w14:textId="65FCE533" w:rsidR="003D31FA" w:rsidRPr="000E595E" w:rsidRDefault="0008053F" w:rsidP="00374139">
      <w:pPr>
        <w:pStyle w:val="BodyText"/>
        <w:spacing w:before="100" w:beforeAutospacing="1" w:after="100" w:afterAutospacing="1"/>
        <w:rPr>
          <w:b/>
          <w:sz w:val="28"/>
          <w:szCs w:val="28"/>
        </w:rPr>
      </w:pPr>
      <w:r w:rsidRPr="000E595E">
        <w:rPr>
          <w:b/>
          <w:sz w:val="28"/>
          <w:szCs w:val="28"/>
        </w:rPr>
        <w:t>What about flora and fauna</w:t>
      </w:r>
      <w:r w:rsidR="003D31FA" w:rsidRPr="000E595E">
        <w:rPr>
          <w:b/>
          <w:sz w:val="28"/>
          <w:szCs w:val="28"/>
        </w:rPr>
        <w:t>?</w:t>
      </w:r>
    </w:p>
    <w:p w14:paraId="71D741E0" w14:textId="464005A4" w:rsidR="000F3417" w:rsidRPr="005D0EF3" w:rsidRDefault="00356DB1" w:rsidP="005D0EF3">
      <w:pPr>
        <w:pStyle w:val="BodyText"/>
        <w:spacing w:before="100" w:beforeAutospacing="1" w:after="100" w:afterAutospacing="1"/>
      </w:pPr>
      <w:r w:rsidRPr="00565765">
        <w:t xml:space="preserve">A flora and fauna assessment has been completed </w:t>
      </w:r>
      <w:r w:rsidR="00BC1A38" w:rsidRPr="00565765">
        <w:t xml:space="preserve">for the work area. This assessment </w:t>
      </w:r>
      <w:r w:rsidR="00BC1A38" w:rsidRPr="000E595E">
        <w:t>determine</w:t>
      </w:r>
      <w:r w:rsidR="00ED3E51" w:rsidRPr="000E595E">
        <w:t xml:space="preserve"> t</w:t>
      </w:r>
      <w:r w:rsidR="00ED3E51" w:rsidRPr="000E595E">
        <w:rPr>
          <w:rStyle w:val="ui-provider"/>
        </w:rPr>
        <w:t>hat the environmental conditions of the site are of a heavily degraded, urbanised nature. Therefore, it is unlikely</w:t>
      </w:r>
      <w:r w:rsidR="00FB3B44">
        <w:rPr>
          <w:rStyle w:val="ui-provider"/>
        </w:rPr>
        <w:t xml:space="preserve"> threatened species habitat </w:t>
      </w:r>
      <w:r w:rsidR="00ED3E51" w:rsidRPr="000E595E">
        <w:rPr>
          <w:rStyle w:val="ui-provider"/>
        </w:rPr>
        <w:t>or threatened communities occur within the project area</w:t>
      </w:r>
      <w:r w:rsidR="00BC1A38" w:rsidRPr="000E595E">
        <w:t>.</w:t>
      </w:r>
      <w:bookmarkStart w:id="0" w:name="_GoBack"/>
      <w:bookmarkEnd w:id="0"/>
    </w:p>
    <w:p w14:paraId="0CDF99CC" w14:textId="59C4E6CE" w:rsidR="0008053F" w:rsidRPr="00565765" w:rsidRDefault="0008053F" w:rsidP="00374139">
      <w:pPr>
        <w:pStyle w:val="BodyText"/>
        <w:spacing w:before="100" w:beforeAutospacing="1" w:after="100" w:afterAutospacing="1"/>
        <w:rPr>
          <w:b/>
          <w:sz w:val="28"/>
          <w:szCs w:val="28"/>
        </w:rPr>
      </w:pPr>
      <w:r w:rsidRPr="000E595E">
        <w:rPr>
          <w:b/>
          <w:sz w:val="28"/>
          <w:szCs w:val="28"/>
        </w:rPr>
        <w:t>How will wildlife be protected?</w:t>
      </w:r>
    </w:p>
    <w:p w14:paraId="791BF21C" w14:textId="636CD3B0" w:rsidR="0008053F" w:rsidRDefault="00356DB1" w:rsidP="00374139">
      <w:pPr>
        <w:pStyle w:val="BodyText"/>
        <w:spacing w:before="100" w:beforeAutospacing="1" w:after="100" w:afterAutospacing="1"/>
      </w:pPr>
      <w:r w:rsidRPr="000E595E">
        <w:t xml:space="preserve">A qualified wildlife handler (ecologist </w:t>
      </w:r>
      <w:r w:rsidR="00FB6583">
        <w:t>or</w:t>
      </w:r>
      <w:r w:rsidRPr="000E595E">
        <w:t xml:space="preserve"> zoologist</w:t>
      </w:r>
      <w:r w:rsidRPr="00565765">
        <w:t>) will be</w:t>
      </w:r>
      <w:r>
        <w:t xml:space="preserve"> onsite during any tree removal to</w:t>
      </w:r>
      <w:r w:rsidR="0008053F">
        <w:t>:</w:t>
      </w:r>
    </w:p>
    <w:p w14:paraId="4024158E" w14:textId="77777777" w:rsidR="00B5087D" w:rsidRDefault="0008053F" w:rsidP="00374139">
      <w:pPr>
        <w:pStyle w:val="ListBullet"/>
        <w:spacing w:before="100" w:beforeAutospacing="1"/>
      </w:pPr>
      <w:r>
        <w:t>complete a wildlife pre</w:t>
      </w:r>
      <w:r w:rsidR="00BC1A38">
        <w:t>-</w:t>
      </w:r>
      <w:r>
        <w:t xml:space="preserve">clearance check </w:t>
      </w:r>
      <w:r w:rsidR="00BC1A38">
        <w:t>before</w:t>
      </w:r>
      <w:r>
        <w:t xml:space="preserve"> construction </w:t>
      </w:r>
    </w:p>
    <w:p w14:paraId="435BCC51" w14:textId="77777777" w:rsidR="00356DB1" w:rsidRDefault="00356DB1" w:rsidP="00374139">
      <w:pPr>
        <w:pStyle w:val="ListBullet"/>
        <w:spacing w:before="100" w:beforeAutospacing="1"/>
      </w:pPr>
      <w:r>
        <w:t>checking the site for fauna and marking trees likely to have habitat.</w:t>
      </w:r>
    </w:p>
    <w:p w14:paraId="33BA1033" w14:textId="77777777" w:rsidR="00356DB1" w:rsidRDefault="0008053F" w:rsidP="00374139">
      <w:pPr>
        <w:pStyle w:val="ListBullet"/>
        <w:spacing w:before="100" w:beforeAutospacing="1"/>
      </w:pPr>
      <w:r>
        <w:t>a</w:t>
      </w:r>
      <w:r w:rsidR="00356DB1">
        <w:t>ttempt</w:t>
      </w:r>
      <w:r>
        <w:t>ing</w:t>
      </w:r>
      <w:r w:rsidR="00356DB1">
        <w:t xml:space="preserve"> to catch</w:t>
      </w:r>
      <w:r>
        <w:t xml:space="preserve"> and relocate fauna</w:t>
      </w:r>
      <w:r w:rsidR="00356DB1">
        <w:t xml:space="preserve"> (without causing it distress). If this isn</w:t>
      </w:r>
      <w:r w:rsidR="00BC1A38">
        <w:t>'</w:t>
      </w:r>
      <w:r w:rsidR="00356DB1">
        <w:t>t possible</w:t>
      </w:r>
      <w:r w:rsidR="00BC1A38">
        <w:t>,</w:t>
      </w:r>
      <w:r w:rsidR="00356DB1">
        <w:t xml:space="preserve"> the contractors will move to the next tree and return to try again</w:t>
      </w:r>
      <w:r>
        <w:t xml:space="preserve"> later</w:t>
      </w:r>
      <w:r w:rsidR="00356DB1">
        <w:t>.</w:t>
      </w:r>
    </w:p>
    <w:p w14:paraId="040C4707" w14:textId="77777777" w:rsidR="00356DB1" w:rsidRDefault="0008053F" w:rsidP="00374139">
      <w:pPr>
        <w:pStyle w:val="ListBullet"/>
        <w:spacing w:before="100" w:beforeAutospacing="1"/>
      </w:pPr>
      <w:r>
        <w:t>relocating n</w:t>
      </w:r>
      <w:r w:rsidR="00356DB1">
        <w:t>ests</w:t>
      </w:r>
      <w:r w:rsidR="00B5087D">
        <w:t xml:space="preserve"> or nesting boxes</w:t>
      </w:r>
      <w:r>
        <w:t>.</w:t>
      </w:r>
    </w:p>
    <w:p w14:paraId="660D8A7E" w14:textId="77777777" w:rsidR="00356DB1" w:rsidRDefault="00356DB1" w:rsidP="00374139">
      <w:pPr>
        <w:pStyle w:val="BodyText"/>
        <w:spacing w:before="100" w:beforeAutospacing="1" w:after="100" w:afterAutospacing="1"/>
      </w:pPr>
      <w:r>
        <w:t>It is preferable to relocate fauna within the same site</w:t>
      </w:r>
      <w:r w:rsidR="00BC1A38">
        <w:t>. I</w:t>
      </w:r>
      <w:r w:rsidR="00B5087D">
        <w:t>f this is not possible</w:t>
      </w:r>
      <w:r w:rsidR="00BC1A38">
        <w:t>,</w:t>
      </w:r>
      <w:r w:rsidR="00B5087D">
        <w:t xml:space="preserve"> </w:t>
      </w:r>
      <w:r>
        <w:t xml:space="preserve">the wildlife handler </w:t>
      </w:r>
      <w:r w:rsidR="00B5087D">
        <w:t>will advise on a</w:t>
      </w:r>
      <w:r>
        <w:t xml:space="preserve"> relocation strategy.</w:t>
      </w:r>
    </w:p>
    <w:p w14:paraId="1197804B" w14:textId="49E05BA8" w:rsidR="00D25B09" w:rsidRPr="00D25B09" w:rsidRDefault="00D25B09" w:rsidP="00374139">
      <w:pPr>
        <w:pStyle w:val="BodyText"/>
        <w:spacing w:before="100" w:beforeAutospacing="1" w:after="100" w:afterAutospacing="1"/>
        <w:rPr>
          <w:b/>
          <w:sz w:val="28"/>
          <w:szCs w:val="28"/>
        </w:rPr>
      </w:pPr>
      <w:r w:rsidRPr="00D25B09">
        <w:rPr>
          <w:b/>
          <w:sz w:val="28"/>
          <w:szCs w:val="28"/>
        </w:rPr>
        <w:t>Will my water service be disrupted?</w:t>
      </w:r>
    </w:p>
    <w:p w14:paraId="7C216AA6" w14:textId="77777777" w:rsidR="00D25B09" w:rsidRPr="00D25B09" w:rsidRDefault="00D25B09" w:rsidP="00374139">
      <w:pPr>
        <w:pStyle w:val="BodyText"/>
        <w:spacing w:before="100" w:beforeAutospacing="1" w:after="100" w:afterAutospacing="1"/>
      </w:pPr>
      <w:r w:rsidRPr="00D25B09">
        <w:t>Your water supply is not expected to be interrupted during our works. If you experience any issues with your water, please call Yarra Valley Water on 13 27 62.</w:t>
      </w:r>
    </w:p>
    <w:p w14:paraId="4F0E220F" w14:textId="77777777" w:rsidR="00D25B09" w:rsidRPr="00D25B09" w:rsidRDefault="00D25B09" w:rsidP="00374139">
      <w:pPr>
        <w:pStyle w:val="BodyText"/>
        <w:spacing w:before="100" w:beforeAutospacing="1" w:after="100" w:afterAutospacing="1"/>
        <w:rPr>
          <w:b/>
          <w:sz w:val="28"/>
          <w:szCs w:val="28"/>
        </w:rPr>
      </w:pPr>
      <w:r w:rsidRPr="00D25B09">
        <w:rPr>
          <w:b/>
          <w:sz w:val="28"/>
          <w:szCs w:val="28"/>
        </w:rPr>
        <w:t>What are the work hours for the construction crew?</w:t>
      </w:r>
    </w:p>
    <w:p w14:paraId="6C3D76A8" w14:textId="09DD6519" w:rsidR="00D25B09" w:rsidRPr="00D25B09" w:rsidRDefault="00D25B09" w:rsidP="00374139">
      <w:pPr>
        <w:pStyle w:val="BodyText"/>
        <w:spacing w:before="100" w:beforeAutospacing="1" w:after="100" w:afterAutospacing="1"/>
      </w:pPr>
      <w:r w:rsidRPr="00D25B09">
        <w:t>Most construction works will occur during standard construction hours of Monday to Friday between 7 am and 6 pm a</w:t>
      </w:r>
      <w:r>
        <w:t xml:space="preserve">nd Saturdays from 7 am to </w:t>
      </w:r>
      <w:r w:rsidR="00405FC3">
        <w:t>1</w:t>
      </w:r>
      <w:r>
        <w:t xml:space="preserve"> pm.</w:t>
      </w:r>
    </w:p>
    <w:p w14:paraId="0CFE09BD" w14:textId="0E0E91C1" w:rsidR="00D25B09" w:rsidRPr="00D25B09" w:rsidRDefault="00D25B09" w:rsidP="00374139">
      <w:pPr>
        <w:pStyle w:val="BodyText"/>
        <w:spacing w:before="100" w:beforeAutospacing="1" w:after="100" w:afterAutospacing="1"/>
      </w:pPr>
      <w:r w:rsidRPr="00D25B09">
        <w:t xml:space="preserve">Nightworks may be required </w:t>
      </w:r>
      <w:r w:rsidR="00E5420E">
        <w:t xml:space="preserve">at critical road crossings </w:t>
      </w:r>
      <w:r w:rsidRPr="00D25B09">
        <w:t>to minimise traffic disruption. Residents and businesses will be advised if works are necessary outside of these hours.</w:t>
      </w:r>
    </w:p>
    <w:p w14:paraId="07DD450B" w14:textId="5C400BEB" w:rsidR="0084351B" w:rsidRPr="0084351B" w:rsidRDefault="0084351B" w:rsidP="00374139">
      <w:pPr>
        <w:pStyle w:val="BodyText"/>
        <w:spacing w:before="100" w:beforeAutospacing="1" w:after="100" w:afterAutospacing="1"/>
        <w:rPr>
          <w:b/>
          <w:sz w:val="28"/>
          <w:szCs w:val="28"/>
        </w:rPr>
      </w:pPr>
      <w:r w:rsidRPr="0084351B">
        <w:rPr>
          <w:b/>
          <w:sz w:val="28"/>
          <w:szCs w:val="28"/>
        </w:rPr>
        <w:t>Will the works generate any noise</w:t>
      </w:r>
      <w:r w:rsidR="00D54ED4">
        <w:rPr>
          <w:b/>
          <w:sz w:val="28"/>
          <w:szCs w:val="28"/>
        </w:rPr>
        <w:t>, dust and vibration</w:t>
      </w:r>
      <w:r w:rsidRPr="0084351B">
        <w:rPr>
          <w:b/>
          <w:sz w:val="28"/>
          <w:szCs w:val="28"/>
        </w:rPr>
        <w:t>?</w:t>
      </w:r>
    </w:p>
    <w:p w14:paraId="4EAE799B" w14:textId="37A921B1" w:rsidR="00B21456" w:rsidRDefault="00D54ED4" w:rsidP="00374139">
      <w:pPr>
        <w:pStyle w:val="BodyText"/>
        <w:spacing w:before="100" w:beforeAutospacing="1" w:after="100" w:afterAutospacing="1"/>
      </w:pPr>
      <w:r w:rsidRPr="00D54ED4">
        <w:t xml:space="preserve">Some noise, dust and vibration from excavators, trucks and other machinery will be unavoidable during construction. Where possible, our work crews will try to minimise this by varying work activities and deploying water carts. </w:t>
      </w:r>
    </w:p>
    <w:p w14:paraId="652D7A13" w14:textId="77777777" w:rsidR="00565765" w:rsidRDefault="00565765" w:rsidP="00374139">
      <w:pPr>
        <w:spacing w:before="100" w:beforeAutospacing="1" w:after="100" w:afterAutospacing="1"/>
        <w:rPr>
          <w:b/>
          <w:sz w:val="28"/>
          <w:szCs w:val="28"/>
        </w:rPr>
      </w:pPr>
      <w:r>
        <w:rPr>
          <w:b/>
          <w:sz w:val="28"/>
          <w:szCs w:val="28"/>
        </w:rPr>
        <w:br w:type="page"/>
      </w:r>
    </w:p>
    <w:p w14:paraId="167C1B82" w14:textId="28B5E561" w:rsidR="0084351B" w:rsidRPr="0084351B" w:rsidRDefault="0084351B" w:rsidP="00374139">
      <w:pPr>
        <w:pStyle w:val="BodyText"/>
        <w:spacing w:before="100" w:beforeAutospacing="1" w:after="100" w:afterAutospacing="1"/>
        <w:rPr>
          <w:b/>
          <w:sz w:val="28"/>
          <w:szCs w:val="28"/>
        </w:rPr>
      </w:pPr>
      <w:r w:rsidRPr="0084351B">
        <w:rPr>
          <w:b/>
          <w:sz w:val="28"/>
          <w:szCs w:val="28"/>
        </w:rPr>
        <w:t>What are the impacts on traffic (parking, cyclists and pedestrians)?</w:t>
      </w:r>
    </w:p>
    <w:p w14:paraId="323808CB" w14:textId="77777777" w:rsidR="0084351B" w:rsidRDefault="0084351B" w:rsidP="00374139">
      <w:pPr>
        <w:pStyle w:val="BodyText"/>
        <w:spacing w:before="100" w:beforeAutospacing="1" w:after="100" w:afterAutospacing="1"/>
      </w:pPr>
      <w:r>
        <w:t>There will be changes to traffic conditions, including lane and road closures, parking restrictions and alternative driveway access for some properties.</w:t>
      </w:r>
    </w:p>
    <w:p w14:paraId="18480AFD" w14:textId="5BF83A62" w:rsidR="00565765" w:rsidRDefault="00E5420E" w:rsidP="00374139">
      <w:pPr>
        <w:pStyle w:val="BodyText"/>
        <w:spacing w:before="100" w:beforeAutospacing="1" w:after="100" w:afterAutospacing="1"/>
      </w:pPr>
      <w:r w:rsidRPr="00E5420E">
        <w:t>The water ma</w:t>
      </w:r>
      <w:r w:rsidR="00FB6583">
        <w:t>in replacement along High Street Road</w:t>
      </w:r>
      <w:r w:rsidRPr="00E5420E">
        <w:t xml:space="preserve"> will have an approximate 500m long work front that will shift 20-30m every few days as construction progresses. </w:t>
      </w:r>
      <w:r w:rsidR="00D54ED4" w:rsidRPr="00D54ED4">
        <w:t xml:space="preserve">Traffic controllers will direct </w:t>
      </w:r>
      <w:r w:rsidR="00D54ED4">
        <w:t>traffic, pedestrians and cyclists</w:t>
      </w:r>
      <w:r w:rsidR="00D54ED4" w:rsidRPr="00D54ED4" w:rsidDel="00D54ED4">
        <w:t xml:space="preserve"> </w:t>
      </w:r>
      <w:r w:rsidR="00D54ED4" w:rsidRPr="00D54ED4">
        <w:t>around the work area</w:t>
      </w:r>
      <w:r w:rsidRPr="00E5420E">
        <w:t xml:space="preserve"> during construction.</w:t>
      </w:r>
      <w:r w:rsidR="00D54ED4">
        <w:t xml:space="preserve"> </w:t>
      </w:r>
    </w:p>
    <w:p w14:paraId="593DC557" w14:textId="76F5548D" w:rsidR="00D54ED4" w:rsidRDefault="00D54ED4" w:rsidP="00374139">
      <w:pPr>
        <w:pStyle w:val="BodyText"/>
        <w:spacing w:before="100" w:beforeAutospacing="1" w:after="100" w:afterAutospacing="1"/>
      </w:pPr>
      <w:r>
        <w:t>We encourage you to be careful around work areas and observe signage.</w:t>
      </w:r>
    </w:p>
    <w:p w14:paraId="0C89EB44" w14:textId="3302C4B2" w:rsidR="00311A3A" w:rsidRDefault="00311A3A" w:rsidP="00374139">
      <w:pPr>
        <w:pStyle w:val="BodyText"/>
        <w:spacing w:before="100" w:beforeAutospacing="1" w:after="100" w:afterAutospacing="1"/>
        <w:rPr>
          <w:b/>
          <w:sz w:val="28"/>
          <w:szCs w:val="28"/>
        </w:rPr>
      </w:pPr>
      <w:r>
        <w:rPr>
          <w:b/>
          <w:sz w:val="28"/>
          <w:szCs w:val="28"/>
        </w:rPr>
        <w:t xml:space="preserve">What steps are being taken to </w:t>
      </w:r>
      <w:r w:rsidR="000F3417">
        <w:rPr>
          <w:b/>
          <w:sz w:val="28"/>
          <w:szCs w:val="28"/>
        </w:rPr>
        <w:t>engage with</w:t>
      </w:r>
      <w:r>
        <w:rPr>
          <w:b/>
          <w:sz w:val="28"/>
          <w:szCs w:val="28"/>
        </w:rPr>
        <w:t xml:space="preserve"> the community </w:t>
      </w:r>
      <w:r w:rsidR="000F3417">
        <w:rPr>
          <w:b/>
          <w:sz w:val="28"/>
          <w:szCs w:val="28"/>
        </w:rPr>
        <w:t>about</w:t>
      </w:r>
      <w:r>
        <w:rPr>
          <w:b/>
          <w:sz w:val="28"/>
          <w:szCs w:val="28"/>
        </w:rPr>
        <w:t xml:space="preserve"> this project?</w:t>
      </w:r>
    </w:p>
    <w:p w14:paraId="22134FC5" w14:textId="77777777" w:rsidR="00311A3A" w:rsidRDefault="00311A3A" w:rsidP="00374139">
      <w:pPr>
        <w:pStyle w:val="BodyText"/>
        <w:spacing w:before="100" w:beforeAutospacing="1" w:after="100" w:afterAutospacing="1"/>
      </w:pPr>
      <w:r>
        <w:t xml:space="preserve">A project introduction bulletin will be distributed to approximately 2,000 households, in the local area, in April 2023. The newsletter highlights the need for the project, the methodology being used, project benefits and impacts, including the need for tree removal and trimming. A copy is available on the project web page: </w:t>
      </w:r>
      <w:hyperlink r:id="rId15" w:history="1">
        <w:r w:rsidRPr="00C5302F">
          <w:rPr>
            <w:rStyle w:val="Hyperlink"/>
          </w:rPr>
          <w:t>www.melbournewater.com.au/M76</w:t>
        </w:r>
      </w:hyperlink>
      <w:r>
        <w:t>.</w:t>
      </w:r>
    </w:p>
    <w:p w14:paraId="3314BFA0" w14:textId="420028DC" w:rsidR="00311A3A" w:rsidRDefault="00311A3A" w:rsidP="000F3417">
      <w:pPr>
        <w:pStyle w:val="BodyText"/>
        <w:spacing w:before="100" w:beforeAutospacing="1" w:after="100" w:afterAutospacing="1"/>
      </w:pPr>
      <w:r>
        <w:t xml:space="preserve">Information sessions are planned, at Mount Waverley </w:t>
      </w:r>
      <w:r w:rsidR="000F3417">
        <w:t xml:space="preserve">Reserve </w:t>
      </w:r>
      <w:r>
        <w:t>on the following dates:</w:t>
      </w:r>
    </w:p>
    <w:p w14:paraId="0D8DF5C2" w14:textId="77777777" w:rsidR="000F3417" w:rsidRDefault="000F3417" w:rsidP="000F3417">
      <w:pPr>
        <w:spacing w:before="100" w:beforeAutospacing="1" w:after="100" w:afterAutospacing="1"/>
        <w:ind w:left="142" w:firstLine="1276"/>
        <w:contextualSpacing/>
        <w:rPr>
          <w:rFonts w:ascii="Verdana" w:hAnsi="Verdana"/>
        </w:rPr>
        <w:sectPr w:rsidR="000F3417" w:rsidSect="00F42947">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567" w:footer="680" w:gutter="0"/>
          <w:cols w:space="284"/>
          <w:docGrid w:linePitch="360"/>
        </w:sectPr>
      </w:pPr>
    </w:p>
    <w:p w14:paraId="3E081D90" w14:textId="1B2C4CE0" w:rsidR="00311A3A" w:rsidRDefault="00311A3A" w:rsidP="000F3417">
      <w:pPr>
        <w:spacing w:before="100" w:beforeAutospacing="1" w:after="100" w:afterAutospacing="1"/>
        <w:ind w:left="142" w:firstLine="425"/>
        <w:contextualSpacing/>
        <w:rPr>
          <w:rFonts w:ascii="Verdana" w:hAnsi="Verdana"/>
        </w:rPr>
      </w:pPr>
      <w:r w:rsidRPr="00DE6E2B">
        <w:rPr>
          <w:rFonts w:ascii="Verdana" w:hAnsi="Verdana"/>
        </w:rPr>
        <w:t>DATE</w:t>
      </w:r>
      <w:r>
        <w:rPr>
          <w:rFonts w:ascii="Verdana" w:hAnsi="Verdana"/>
        </w:rPr>
        <w:t>: Thursday 27 April 2023</w:t>
      </w:r>
    </w:p>
    <w:p w14:paraId="5862FF3E" w14:textId="77777777" w:rsidR="00311A3A" w:rsidRPr="00DE6E2B" w:rsidRDefault="00311A3A" w:rsidP="000F3417">
      <w:pPr>
        <w:spacing w:before="100" w:beforeAutospacing="1" w:after="100" w:afterAutospacing="1"/>
        <w:ind w:left="142" w:firstLine="425"/>
        <w:contextualSpacing/>
        <w:rPr>
          <w:rFonts w:ascii="Verdana" w:hAnsi="Verdana"/>
        </w:rPr>
      </w:pPr>
      <w:r>
        <w:rPr>
          <w:rFonts w:ascii="Verdana" w:hAnsi="Verdana"/>
        </w:rPr>
        <w:t>TIME: 3:00-4:30pm</w:t>
      </w:r>
    </w:p>
    <w:p w14:paraId="7ACE11AF" w14:textId="77777777" w:rsidR="00311A3A" w:rsidRDefault="00311A3A" w:rsidP="000F3417">
      <w:pPr>
        <w:spacing w:before="100" w:beforeAutospacing="1" w:after="100" w:afterAutospacing="1"/>
        <w:ind w:left="142" w:firstLine="1276"/>
        <w:contextualSpacing/>
        <w:rPr>
          <w:rFonts w:ascii="Verdana" w:hAnsi="Verdana"/>
        </w:rPr>
      </w:pPr>
    </w:p>
    <w:p w14:paraId="4E895D43" w14:textId="77777777" w:rsidR="00311A3A" w:rsidRDefault="00311A3A" w:rsidP="000F3417">
      <w:pPr>
        <w:spacing w:before="100" w:beforeAutospacing="1" w:after="100" w:afterAutospacing="1"/>
        <w:ind w:left="142" w:firstLine="142"/>
        <w:contextualSpacing/>
        <w:rPr>
          <w:rFonts w:ascii="Verdana" w:hAnsi="Verdana"/>
        </w:rPr>
      </w:pPr>
      <w:r w:rsidRPr="00DE6E2B">
        <w:rPr>
          <w:rFonts w:ascii="Verdana" w:hAnsi="Verdana"/>
        </w:rPr>
        <w:t>DATE</w:t>
      </w:r>
      <w:r>
        <w:rPr>
          <w:rFonts w:ascii="Verdana" w:hAnsi="Verdana"/>
        </w:rPr>
        <w:t>: Saturday 6</w:t>
      </w:r>
      <w:r>
        <w:rPr>
          <w:rFonts w:ascii="Verdana" w:hAnsi="Verdana"/>
          <w:vertAlign w:val="superscript"/>
        </w:rPr>
        <w:t xml:space="preserve"> </w:t>
      </w:r>
      <w:r>
        <w:rPr>
          <w:rFonts w:ascii="Verdana" w:hAnsi="Verdana"/>
        </w:rPr>
        <w:t>May</w:t>
      </w:r>
    </w:p>
    <w:p w14:paraId="06CBA265" w14:textId="77777777" w:rsidR="00311A3A" w:rsidRPr="00DE6E2B" w:rsidRDefault="00311A3A" w:rsidP="000F3417">
      <w:pPr>
        <w:spacing w:before="100" w:beforeAutospacing="1" w:after="100" w:afterAutospacing="1"/>
        <w:ind w:left="142" w:firstLine="142"/>
        <w:contextualSpacing/>
        <w:rPr>
          <w:rFonts w:ascii="Verdana" w:hAnsi="Verdana"/>
        </w:rPr>
      </w:pPr>
      <w:r>
        <w:rPr>
          <w:rFonts w:ascii="Verdana" w:hAnsi="Verdana"/>
        </w:rPr>
        <w:t>TIME: 9:30-11:30am</w:t>
      </w:r>
    </w:p>
    <w:p w14:paraId="6C9E7188" w14:textId="77777777" w:rsidR="000F3417" w:rsidRDefault="000F3417" w:rsidP="000F3417">
      <w:pPr>
        <w:pStyle w:val="BodyText"/>
        <w:spacing w:before="100" w:beforeAutospacing="1" w:after="100" w:afterAutospacing="1"/>
        <w:sectPr w:rsidR="000F3417" w:rsidSect="000F3417">
          <w:type w:val="continuous"/>
          <w:pgSz w:w="11906" w:h="16838" w:code="9"/>
          <w:pgMar w:top="1134" w:right="1134" w:bottom="1134" w:left="1134" w:header="567" w:footer="680" w:gutter="0"/>
          <w:cols w:num="2" w:space="284"/>
          <w:docGrid w:linePitch="360"/>
        </w:sectPr>
      </w:pPr>
    </w:p>
    <w:p w14:paraId="02F42E21" w14:textId="1A19D8CA" w:rsidR="00BC1A38" w:rsidRDefault="00BC1A38" w:rsidP="00374139">
      <w:pPr>
        <w:pStyle w:val="BodyText"/>
        <w:spacing w:before="100" w:beforeAutospacing="1" w:after="100" w:afterAutospacing="1"/>
      </w:pPr>
      <w:r>
        <w:t>Melbourne Water will continue to maintain contact with the community through door knocks, notification letters, phone calls and site signage to ensure you are informed of upcoming works.</w:t>
      </w:r>
    </w:p>
    <w:p w14:paraId="11BED0AF" w14:textId="3CF056D6" w:rsidR="00FB3B44" w:rsidRDefault="00BC1A38" w:rsidP="00374139">
      <w:pPr>
        <w:pStyle w:val="BodyText"/>
        <w:spacing w:before="100" w:beforeAutospacing="1" w:after="100" w:afterAutospacing="1"/>
      </w:pPr>
      <w:r>
        <w:t>To keep you up to date with what we are doing, how the works are progressing and when we will be in your area, we will also provide web updates at:</w:t>
      </w:r>
      <w:r w:rsidR="00FB3B44" w:rsidRPr="00FB3B44">
        <w:t xml:space="preserve"> </w:t>
      </w:r>
      <w:hyperlink r:id="rId22" w:history="1">
        <w:r w:rsidR="00FB3B44" w:rsidRPr="00C5302F">
          <w:rPr>
            <w:rStyle w:val="Hyperlink"/>
          </w:rPr>
          <w:t>www.melbournewater.com.au/M76</w:t>
        </w:r>
      </w:hyperlink>
      <w:r w:rsidR="00FB3B44">
        <w:t>.</w:t>
      </w:r>
    </w:p>
    <w:p w14:paraId="6B40230F" w14:textId="59DBC41F" w:rsidR="00FB3B44" w:rsidRDefault="00FB3B44" w:rsidP="000F3417">
      <w:pPr>
        <w:pStyle w:val="BodyText"/>
        <w:spacing w:before="0" w:after="0"/>
      </w:pPr>
      <w:r>
        <w:t>Or you can contact the project team directly at:</w:t>
      </w:r>
    </w:p>
    <w:p w14:paraId="050FDD5E" w14:textId="1EEC92BE" w:rsidR="0098757E" w:rsidRDefault="00FB3B44" w:rsidP="000F3417">
      <w:pPr>
        <w:pStyle w:val="BodyText"/>
        <w:spacing w:before="0" w:after="0"/>
      </w:pPr>
      <w:r>
        <w:t xml:space="preserve">Email: </w:t>
      </w:r>
      <w:hyperlink r:id="rId23" w:history="1">
        <w:r w:rsidRPr="00C5302F">
          <w:rPr>
            <w:rStyle w:val="Hyperlink"/>
          </w:rPr>
          <w:t>M76@melbournewater.com.au</w:t>
        </w:r>
      </w:hyperlink>
    </w:p>
    <w:p w14:paraId="74C633A6" w14:textId="22451993" w:rsidR="00FB3B44" w:rsidRDefault="00FB3B44" w:rsidP="000F3417">
      <w:pPr>
        <w:pStyle w:val="BodyText"/>
        <w:spacing w:before="0" w:after="0"/>
      </w:pPr>
      <w:r>
        <w:t>Phone: 1800 931 106</w:t>
      </w:r>
    </w:p>
    <w:p w14:paraId="78F8B2CC" w14:textId="5BC7C1F7" w:rsidR="0058273C" w:rsidRDefault="0058273C" w:rsidP="00374139">
      <w:pPr>
        <w:pStyle w:val="BodyText"/>
        <w:spacing w:before="100" w:beforeAutospacing="1" w:after="100" w:afterAutospacing="1"/>
      </w:pPr>
    </w:p>
    <w:sectPr w:rsidR="0058273C" w:rsidSect="000F3417">
      <w:type w:val="continuous"/>
      <w:pgSz w:w="11906" w:h="16838"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EF140" w14:textId="77777777" w:rsidR="000862C9" w:rsidRDefault="000862C9" w:rsidP="00256624">
      <w:r>
        <w:separator/>
      </w:r>
    </w:p>
    <w:p w14:paraId="4A49EC8E" w14:textId="77777777" w:rsidR="000862C9" w:rsidRDefault="000862C9"/>
  </w:endnote>
  <w:endnote w:type="continuationSeparator" w:id="0">
    <w:p w14:paraId="04503D85" w14:textId="77777777" w:rsidR="000862C9" w:rsidRDefault="000862C9" w:rsidP="00256624">
      <w:r>
        <w:continuationSeparator/>
      </w:r>
    </w:p>
    <w:p w14:paraId="1554DA9B" w14:textId="77777777" w:rsidR="000862C9" w:rsidRDefault="00086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A34CD" w14:textId="77777777" w:rsidR="005D0EF3" w:rsidRDefault="005D0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DFFD6" w14:textId="4BA48B92" w:rsidR="00C803C3" w:rsidRPr="008144A0" w:rsidRDefault="00C803C3" w:rsidP="00B3680B">
    <w:pPr>
      <w:pStyle w:val="FooterLine"/>
    </w:pPr>
  </w:p>
  <w:p w14:paraId="3C7C922E" w14:textId="77777777" w:rsidR="009B637D" w:rsidRDefault="009B637D" w:rsidP="00B3680B">
    <w:pPr>
      <w:pStyle w:val="FooterAboutUs"/>
    </w:pPr>
    <w:r>
      <w:rPr>
        <w:lang w:eastAsia="en-AU"/>
      </w:rPr>
      <w:drawing>
        <wp:anchor distT="0" distB="0" distL="114300" distR="114300" simplePos="0" relativeHeight="251681792" behindDoc="1" locked="1" layoutInCell="1" allowOverlap="1" wp14:anchorId="50E6FEEC" wp14:editId="48CE72DC">
          <wp:simplePos x="0" y="0"/>
          <wp:positionH relativeFrom="page">
            <wp:align>right</wp:align>
          </wp:positionH>
          <wp:positionV relativeFrom="paragraph">
            <wp:posOffset>0</wp:posOffset>
          </wp:positionV>
          <wp:extent cx="1980000" cy="424800"/>
          <wp:effectExtent l="0" t="0" r="0" b="0"/>
          <wp:wrapNone/>
          <wp:docPr id="50" name="Picture 50"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80768" behindDoc="1" locked="1" layoutInCell="1" allowOverlap="1" wp14:anchorId="33193492" wp14:editId="690285ED">
          <wp:simplePos x="0" y="0"/>
          <wp:positionH relativeFrom="margin">
            <wp:posOffset>-31115</wp:posOffset>
          </wp:positionH>
          <wp:positionV relativeFrom="paragraph">
            <wp:posOffset>0</wp:posOffset>
          </wp:positionV>
          <wp:extent cx="763200" cy="428400"/>
          <wp:effectExtent l="0" t="0" r="0" b="0"/>
          <wp:wrapNone/>
          <wp:docPr id="5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w:t>
    </w:r>
    <w:r w:rsidR="00B3680B">
      <w:t> </w:t>
    </w:r>
    <w:r w:rsidRPr="00E906A2">
      <w:t>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w:t>
    </w:r>
    <w:r w:rsidR="00B3680B">
      <w:t> </w:t>
    </w:r>
    <w:r w:rsidRPr="00E906A2">
      <w:t>Phillip and Westernport region.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A369" w14:textId="77777777" w:rsidR="005D0EF3" w:rsidRDefault="005D0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02FC9" w14:textId="77777777" w:rsidR="000862C9" w:rsidRDefault="000862C9" w:rsidP="00256624">
      <w:r>
        <w:separator/>
      </w:r>
    </w:p>
  </w:footnote>
  <w:footnote w:type="continuationSeparator" w:id="0">
    <w:p w14:paraId="512DA53F" w14:textId="77777777" w:rsidR="000862C9" w:rsidRDefault="000862C9" w:rsidP="00256624">
      <w:r>
        <w:continuationSeparator/>
      </w:r>
    </w:p>
    <w:p w14:paraId="5F2949E3" w14:textId="77777777" w:rsidR="000862C9" w:rsidRDefault="000862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C745F" w14:textId="77777777" w:rsidR="005D0EF3" w:rsidRDefault="005D0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8DB3F" w14:textId="442156A1" w:rsidR="00F031B1" w:rsidRDefault="00F031B1">
    <w:pPr>
      <w:pStyle w:val="Header"/>
    </w:pPr>
    <w:r>
      <w:rPr>
        <w:noProof/>
        <w:lang w:eastAsia="en-AU"/>
      </w:rPr>
      <mc:AlternateContent>
        <mc:Choice Requires="wps">
          <w:drawing>
            <wp:anchor distT="0" distB="0" distL="114300" distR="114300" simplePos="0" relativeHeight="251682816" behindDoc="0" locked="0" layoutInCell="0" allowOverlap="1" wp14:anchorId="4E0527D8" wp14:editId="7E8D6253">
              <wp:simplePos x="0" y="0"/>
              <wp:positionH relativeFrom="page">
                <wp:posOffset>0</wp:posOffset>
              </wp:positionH>
              <wp:positionV relativeFrom="page">
                <wp:posOffset>190500</wp:posOffset>
              </wp:positionV>
              <wp:extent cx="7560310" cy="273050"/>
              <wp:effectExtent l="0" t="0" r="0" b="12700"/>
              <wp:wrapNone/>
              <wp:docPr id="1" name="MSIPCM562d438b8fff4c605212cb97"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880219" w14:textId="28452220" w:rsidR="00F031B1" w:rsidRPr="00F031B1" w:rsidRDefault="00F031B1" w:rsidP="00F031B1">
                          <w:pPr>
                            <w:jc w:val="center"/>
                            <w:rPr>
                              <w:rFonts w:ascii="Calibri" w:hAnsi="Calibri" w:cs="Calibri"/>
                              <w:color w:val="FF0000"/>
                              <w:sz w:val="28"/>
                            </w:rPr>
                          </w:pPr>
                          <w:r w:rsidRPr="00F031B1">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0527D8" id="_x0000_t202" coordsize="21600,21600" o:spt="202" path="m,l,21600r21600,l21600,xe">
              <v:stroke joinstyle="miter"/>
              <v:path gradientshapeok="t" o:connecttype="rect"/>
            </v:shapetype>
            <v:shape id="MSIPCM562d438b8fff4c605212cb97" o:spid="_x0000_s1031" type="#_x0000_t202" alt="{&quot;HashCode&quot;:431517927,&quot;Height&quot;:841.0,&quot;Width&quot;:595.0,&quot;Placement&quot;:&quot;Header&quot;,&quot;Index&quot;:&quot;Primary&quot;,&quot;Section&quot;:1,&quot;Top&quot;:0.0,&quot;Left&quot;:0.0}" style="position:absolute;left:0;text-align:left;margin-left:0;margin-top:15pt;width:595.3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" o:allowincell="f" filled="f" stroked="f" strokeweight=".5pt">
              <v:textbox inset=",0,,0">
                <w:txbxContent>
                  <w:p w14:paraId="4E880219" w14:textId="28452220" w:rsidR="00F031B1" w:rsidRPr="00F031B1" w:rsidRDefault="00F031B1" w:rsidP="00F031B1">
                    <w:pPr>
                      <w:jc w:val="center"/>
                      <w:rPr>
                        <w:rFonts w:ascii="Calibri" w:hAnsi="Calibri" w:cs="Calibri"/>
                        <w:color w:val="FF0000"/>
                        <w:sz w:val="28"/>
                      </w:rPr>
                    </w:pPr>
                    <w:r w:rsidRPr="00F031B1">
                      <w:rPr>
                        <w:rFonts w:ascii="Calibri" w:hAnsi="Calibri" w:cs="Calibri"/>
                        <w:color w:val="FF0000"/>
                        <w:sz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64653" w14:textId="77777777" w:rsidR="005D0EF3" w:rsidRDefault="005D0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A7EC8A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883F98"/>
    <w:multiLevelType w:val="multilevel"/>
    <w:tmpl w:val="DAFA2654"/>
    <w:name w:val="Bullets"/>
    <w:lvl w:ilvl="0">
      <w:start w:val="1"/>
      <w:numFmt w:val="bullet"/>
      <w:pStyle w:val="List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1"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2"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4"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31" w15:restartNumberingAfterBreak="0">
    <w:nsid w:val="7F13627D"/>
    <w:multiLevelType w:val="hybridMultilevel"/>
    <w:tmpl w:val="70D4F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30"/>
  </w:num>
  <w:num w:numId="5">
    <w:abstractNumId w:val="6"/>
  </w:num>
  <w:num w:numId="6">
    <w:abstractNumId w:val="15"/>
  </w:num>
  <w:num w:numId="7">
    <w:abstractNumId w:val="16"/>
  </w:num>
  <w:num w:numId="8">
    <w:abstractNumId w:val="25"/>
  </w:num>
  <w:num w:numId="9">
    <w:abstractNumId w:val="21"/>
  </w:num>
  <w:num w:numId="10">
    <w:abstractNumId w:val="22"/>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0"/>
  </w:num>
  <w:num w:numId="33">
    <w:abstractNumId w:val="8"/>
  </w:num>
  <w:num w:numId="34">
    <w:abstractNumId w:val="24"/>
  </w:num>
  <w:num w:numId="35">
    <w:abstractNumId w:val="20"/>
  </w:num>
  <w:num w:numId="36">
    <w:abstractNumId w:val="13"/>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2"/>
  </w:num>
  <w:num w:numId="44">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wtjA1NTQwMzA2NzNQ0lEKTi0uzszPAykwrwUAE04drywAAAA="/>
    <w:docVar w:name="CustomTemplates" w:val="True"/>
    <w:docVar w:name="Para" w:val="_x000d_"/>
    <w:docVar w:name="xAppendixName" w:val="Appendix"/>
  </w:docVars>
  <w:rsids>
    <w:rsidRoot w:val="0084351B"/>
    <w:rsid w:val="00000194"/>
    <w:rsid w:val="000035F6"/>
    <w:rsid w:val="00004327"/>
    <w:rsid w:val="00004810"/>
    <w:rsid w:val="00004A68"/>
    <w:rsid w:val="00005F3D"/>
    <w:rsid w:val="0000624C"/>
    <w:rsid w:val="00007AB9"/>
    <w:rsid w:val="00010014"/>
    <w:rsid w:val="000105A9"/>
    <w:rsid w:val="000125A5"/>
    <w:rsid w:val="000144FC"/>
    <w:rsid w:val="00014A13"/>
    <w:rsid w:val="000160DB"/>
    <w:rsid w:val="000164E9"/>
    <w:rsid w:val="00020425"/>
    <w:rsid w:val="0002048A"/>
    <w:rsid w:val="00022C2F"/>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4EF6"/>
    <w:rsid w:val="0007600B"/>
    <w:rsid w:val="000764DD"/>
    <w:rsid w:val="00076CEC"/>
    <w:rsid w:val="0008053F"/>
    <w:rsid w:val="00082CAC"/>
    <w:rsid w:val="000861B2"/>
    <w:rsid w:val="000862C9"/>
    <w:rsid w:val="00086400"/>
    <w:rsid w:val="00086C5B"/>
    <w:rsid w:val="00090D68"/>
    <w:rsid w:val="0009129D"/>
    <w:rsid w:val="00091C1F"/>
    <w:rsid w:val="00091E67"/>
    <w:rsid w:val="000A043A"/>
    <w:rsid w:val="000A0D39"/>
    <w:rsid w:val="000A1A10"/>
    <w:rsid w:val="000A2A5F"/>
    <w:rsid w:val="000A64D2"/>
    <w:rsid w:val="000A69BA"/>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46F5"/>
    <w:rsid w:val="000D5967"/>
    <w:rsid w:val="000D66AF"/>
    <w:rsid w:val="000D73BF"/>
    <w:rsid w:val="000D7F5B"/>
    <w:rsid w:val="000E0068"/>
    <w:rsid w:val="000E13B1"/>
    <w:rsid w:val="000E18A6"/>
    <w:rsid w:val="000E2E35"/>
    <w:rsid w:val="000E2F22"/>
    <w:rsid w:val="000E5431"/>
    <w:rsid w:val="000E595E"/>
    <w:rsid w:val="000E75E4"/>
    <w:rsid w:val="000F1017"/>
    <w:rsid w:val="000F3362"/>
    <w:rsid w:val="000F3417"/>
    <w:rsid w:val="000F47F5"/>
    <w:rsid w:val="000F4D26"/>
    <w:rsid w:val="000F59FB"/>
    <w:rsid w:val="000F5E55"/>
    <w:rsid w:val="000F6093"/>
    <w:rsid w:val="000F7466"/>
    <w:rsid w:val="001008EC"/>
    <w:rsid w:val="001042E1"/>
    <w:rsid w:val="0011087C"/>
    <w:rsid w:val="00112A6E"/>
    <w:rsid w:val="00112EDB"/>
    <w:rsid w:val="0011371C"/>
    <w:rsid w:val="00114377"/>
    <w:rsid w:val="00116264"/>
    <w:rsid w:val="001176AC"/>
    <w:rsid w:val="00122FCD"/>
    <w:rsid w:val="001230A0"/>
    <w:rsid w:val="00124AB9"/>
    <w:rsid w:val="00126F98"/>
    <w:rsid w:val="0013044E"/>
    <w:rsid w:val="001320DB"/>
    <w:rsid w:val="00132DCE"/>
    <w:rsid w:val="00133CEB"/>
    <w:rsid w:val="00137A24"/>
    <w:rsid w:val="0014202A"/>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77497"/>
    <w:rsid w:val="001818D8"/>
    <w:rsid w:val="00181AD3"/>
    <w:rsid w:val="001827CC"/>
    <w:rsid w:val="0018290D"/>
    <w:rsid w:val="0018426D"/>
    <w:rsid w:val="00184490"/>
    <w:rsid w:val="001844C6"/>
    <w:rsid w:val="001845EF"/>
    <w:rsid w:val="00184B03"/>
    <w:rsid w:val="001874D7"/>
    <w:rsid w:val="0019068B"/>
    <w:rsid w:val="00190A2A"/>
    <w:rsid w:val="00191308"/>
    <w:rsid w:val="00193A6D"/>
    <w:rsid w:val="00193C94"/>
    <w:rsid w:val="001942E7"/>
    <w:rsid w:val="00194B60"/>
    <w:rsid w:val="00195D19"/>
    <w:rsid w:val="00196EBA"/>
    <w:rsid w:val="001A3352"/>
    <w:rsid w:val="001A3695"/>
    <w:rsid w:val="001B1992"/>
    <w:rsid w:val="001B1B2B"/>
    <w:rsid w:val="001B6D41"/>
    <w:rsid w:val="001B795B"/>
    <w:rsid w:val="001C145F"/>
    <w:rsid w:val="001C31C0"/>
    <w:rsid w:val="001C4EBF"/>
    <w:rsid w:val="001D39F8"/>
    <w:rsid w:val="001D3B02"/>
    <w:rsid w:val="001D5ACC"/>
    <w:rsid w:val="001D63D0"/>
    <w:rsid w:val="001D6A54"/>
    <w:rsid w:val="001E04BC"/>
    <w:rsid w:val="001E2412"/>
    <w:rsid w:val="001E3629"/>
    <w:rsid w:val="001E3E6C"/>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1406"/>
    <w:rsid w:val="00243399"/>
    <w:rsid w:val="00243A45"/>
    <w:rsid w:val="00243B93"/>
    <w:rsid w:val="002448CB"/>
    <w:rsid w:val="00247DAF"/>
    <w:rsid w:val="0025626D"/>
    <w:rsid w:val="00256560"/>
    <w:rsid w:val="00256624"/>
    <w:rsid w:val="00257F30"/>
    <w:rsid w:val="00260CB3"/>
    <w:rsid w:val="00262ACE"/>
    <w:rsid w:val="00263D7E"/>
    <w:rsid w:val="00265C0D"/>
    <w:rsid w:val="0026655E"/>
    <w:rsid w:val="00271548"/>
    <w:rsid w:val="002715E9"/>
    <w:rsid w:val="0027240B"/>
    <w:rsid w:val="00274C38"/>
    <w:rsid w:val="00274DED"/>
    <w:rsid w:val="0027759D"/>
    <w:rsid w:val="00283EA9"/>
    <w:rsid w:val="002857D1"/>
    <w:rsid w:val="002859AF"/>
    <w:rsid w:val="002953E2"/>
    <w:rsid w:val="00295714"/>
    <w:rsid w:val="00295B09"/>
    <w:rsid w:val="002975DF"/>
    <w:rsid w:val="00297C2D"/>
    <w:rsid w:val="002A0A44"/>
    <w:rsid w:val="002A11B8"/>
    <w:rsid w:val="002A175E"/>
    <w:rsid w:val="002A424A"/>
    <w:rsid w:val="002A7D81"/>
    <w:rsid w:val="002B118F"/>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2DFB"/>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06994"/>
    <w:rsid w:val="00311A3A"/>
    <w:rsid w:val="0031211F"/>
    <w:rsid w:val="00312C3E"/>
    <w:rsid w:val="00315198"/>
    <w:rsid w:val="00316DFD"/>
    <w:rsid w:val="003172A7"/>
    <w:rsid w:val="00317D2D"/>
    <w:rsid w:val="003217AA"/>
    <w:rsid w:val="00325018"/>
    <w:rsid w:val="00325069"/>
    <w:rsid w:val="00325E0A"/>
    <w:rsid w:val="00326C43"/>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56DB1"/>
    <w:rsid w:val="00361ECA"/>
    <w:rsid w:val="0036258B"/>
    <w:rsid w:val="00362AFB"/>
    <w:rsid w:val="00366E1B"/>
    <w:rsid w:val="00370000"/>
    <w:rsid w:val="00374139"/>
    <w:rsid w:val="003753F7"/>
    <w:rsid w:val="003756A1"/>
    <w:rsid w:val="003763C4"/>
    <w:rsid w:val="003803CA"/>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C7EB3"/>
    <w:rsid w:val="003D1B95"/>
    <w:rsid w:val="003D31FA"/>
    <w:rsid w:val="003D44EC"/>
    <w:rsid w:val="003D5307"/>
    <w:rsid w:val="003D6341"/>
    <w:rsid w:val="003D70B4"/>
    <w:rsid w:val="003D70C8"/>
    <w:rsid w:val="003E0211"/>
    <w:rsid w:val="003E1BAD"/>
    <w:rsid w:val="003E329B"/>
    <w:rsid w:val="003E4809"/>
    <w:rsid w:val="003E48F1"/>
    <w:rsid w:val="003E5011"/>
    <w:rsid w:val="003E55A4"/>
    <w:rsid w:val="003F009A"/>
    <w:rsid w:val="003F02D8"/>
    <w:rsid w:val="003F0C6C"/>
    <w:rsid w:val="003F1A32"/>
    <w:rsid w:val="003F2975"/>
    <w:rsid w:val="003F38A2"/>
    <w:rsid w:val="003F3A15"/>
    <w:rsid w:val="003F5238"/>
    <w:rsid w:val="003F782D"/>
    <w:rsid w:val="004015D5"/>
    <w:rsid w:val="0040292D"/>
    <w:rsid w:val="00405FC3"/>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05C4"/>
    <w:rsid w:val="0044145F"/>
    <w:rsid w:val="004435BE"/>
    <w:rsid w:val="00445D2A"/>
    <w:rsid w:val="00452294"/>
    <w:rsid w:val="00452568"/>
    <w:rsid w:val="004547DD"/>
    <w:rsid w:val="004551B7"/>
    <w:rsid w:val="00455795"/>
    <w:rsid w:val="00455994"/>
    <w:rsid w:val="0045796F"/>
    <w:rsid w:val="00460B70"/>
    <w:rsid w:val="00461991"/>
    <w:rsid w:val="004620C7"/>
    <w:rsid w:val="004627BA"/>
    <w:rsid w:val="00463E1E"/>
    <w:rsid w:val="00466199"/>
    <w:rsid w:val="004664F8"/>
    <w:rsid w:val="00467742"/>
    <w:rsid w:val="00472EC8"/>
    <w:rsid w:val="004744DC"/>
    <w:rsid w:val="00474982"/>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30E3A"/>
    <w:rsid w:val="00531BE4"/>
    <w:rsid w:val="00532360"/>
    <w:rsid w:val="005327B9"/>
    <w:rsid w:val="0053703D"/>
    <w:rsid w:val="00542301"/>
    <w:rsid w:val="005423F5"/>
    <w:rsid w:val="00542CE9"/>
    <w:rsid w:val="00544D97"/>
    <w:rsid w:val="005516A4"/>
    <w:rsid w:val="005542F9"/>
    <w:rsid w:val="00554A12"/>
    <w:rsid w:val="00560B95"/>
    <w:rsid w:val="00565168"/>
    <w:rsid w:val="00565765"/>
    <w:rsid w:val="00565F7F"/>
    <w:rsid w:val="005664B7"/>
    <w:rsid w:val="00566E04"/>
    <w:rsid w:val="00573CF0"/>
    <w:rsid w:val="00573E71"/>
    <w:rsid w:val="00576965"/>
    <w:rsid w:val="005808C1"/>
    <w:rsid w:val="00582406"/>
    <w:rsid w:val="0058273C"/>
    <w:rsid w:val="00582B69"/>
    <w:rsid w:val="005916FB"/>
    <w:rsid w:val="00593334"/>
    <w:rsid w:val="0059378B"/>
    <w:rsid w:val="00593EF8"/>
    <w:rsid w:val="0059534A"/>
    <w:rsid w:val="005A09FD"/>
    <w:rsid w:val="005A16A6"/>
    <w:rsid w:val="005A1E32"/>
    <w:rsid w:val="005A46E2"/>
    <w:rsid w:val="005A5884"/>
    <w:rsid w:val="005B0680"/>
    <w:rsid w:val="005B3ABD"/>
    <w:rsid w:val="005B5DA0"/>
    <w:rsid w:val="005B6B22"/>
    <w:rsid w:val="005C0DAF"/>
    <w:rsid w:val="005C1E38"/>
    <w:rsid w:val="005C3AFE"/>
    <w:rsid w:val="005C3EF5"/>
    <w:rsid w:val="005C6A09"/>
    <w:rsid w:val="005D0EF3"/>
    <w:rsid w:val="005D21B8"/>
    <w:rsid w:val="005D3BC3"/>
    <w:rsid w:val="005E4088"/>
    <w:rsid w:val="005E4214"/>
    <w:rsid w:val="005E5527"/>
    <w:rsid w:val="005E69D4"/>
    <w:rsid w:val="005F0414"/>
    <w:rsid w:val="005F277D"/>
    <w:rsid w:val="005F2FD2"/>
    <w:rsid w:val="005F3BFD"/>
    <w:rsid w:val="005F4F22"/>
    <w:rsid w:val="005F4F76"/>
    <w:rsid w:val="006039DD"/>
    <w:rsid w:val="00603CE8"/>
    <w:rsid w:val="00604B4C"/>
    <w:rsid w:val="00605ECF"/>
    <w:rsid w:val="00607178"/>
    <w:rsid w:val="00610636"/>
    <w:rsid w:val="00612169"/>
    <w:rsid w:val="0061394B"/>
    <w:rsid w:val="00616561"/>
    <w:rsid w:val="00616D97"/>
    <w:rsid w:val="00622CE8"/>
    <w:rsid w:val="00623492"/>
    <w:rsid w:val="006234F1"/>
    <w:rsid w:val="00624360"/>
    <w:rsid w:val="006310A2"/>
    <w:rsid w:val="006314F6"/>
    <w:rsid w:val="00632211"/>
    <w:rsid w:val="00632F36"/>
    <w:rsid w:val="006364F7"/>
    <w:rsid w:val="0063799B"/>
    <w:rsid w:val="00637E93"/>
    <w:rsid w:val="00641ED0"/>
    <w:rsid w:val="006451D0"/>
    <w:rsid w:val="006473C2"/>
    <w:rsid w:val="00650735"/>
    <w:rsid w:val="00650F8A"/>
    <w:rsid w:val="0065529A"/>
    <w:rsid w:val="0065592C"/>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91348"/>
    <w:rsid w:val="00691461"/>
    <w:rsid w:val="00691F19"/>
    <w:rsid w:val="00692F44"/>
    <w:rsid w:val="006A0EE1"/>
    <w:rsid w:val="006A384C"/>
    <w:rsid w:val="006A69CB"/>
    <w:rsid w:val="006A741E"/>
    <w:rsid w:val="006A79B6"/>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0ABD"/>
    <w:rsid w:val="00722328"/>
    <w:rsid w:val="0072483E"/>
    <w:rsid w:val="00724E16"/>
    <w:rsid w:val="007257E3"/>
    <w:rsid w:val="00727F09"/>
    <w:rsid w:val="00732488"/>
    <w:rsid w:val="0073663C"/>
    <w:rsid w:val="00737F14"/>
    <w:rsid w:val="0074073C"/>
    <w:rsid w:val="00742B33"/>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5FE6"/>
    <w:rsid w:val="008078A9"/>
    <w:rsid w:val="008112C9"/>
    <w:rsid w:val="0081135E"/>
    <w:rsid w:val="0081324A"/>
    <w:rsid w:val="008134B5"/>
    <w:rsid w:val="008141A8"/>
    <w:rsid w:val="008144A0"/>
    <w:rsid w:val="008145A3"/>
    <w:rsid w:val="008145DD"/>
    <w:rsid w:val="00815342"/>
    <w:rsid w:val="008177C6"/>
    <w:rsid w:val="00817B01"/>
    <w:rsid w:val="00820259"/>
    <w:rsid w:val="0082411F"/>
    <w:rsid w:val="00824C66"/>
    <w:rsid w:val="00825F8B"/>
    <w:rsid w:val="008263F2"/>
    <w:rsid w:val="00830A76"/>
    <w:rsid w:val="00831C65"/>
    <w:rsid w:val="008343EF"/>
    <w:rsid w:val="008346EA"/>
    <w:rsid w:val="00834C64"/>
    <w:rsid w:val="00835C6A"/>
    <w:rsid w:val="00840F2D"/>
    <w:rsid w:val="0084351B"/>
    <w:rsid w:val="008436C6"/>
    <w:rsid w:val="008473E4"/>
    <w:rsid w:val="00852D2C"/>
    <w:rsid w:val="00852FD7"/>
    <w:rsid w:val="00853D82"/>
    <w:rsid w:val="00853F2C"/>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4DB9"/>
    <w:rsid w:val="00896F54"/>
    <w:rsid w:val="0089760C"/>
    <w:rsid w:val="008A03A9"/>
    <w:rsid w:val="008A0940"/>
    <w:rsid w:val="008A16EF"/>
    <w:rsid w:val="008A4B37"/>
    <w:rsid w:val="008A67A7"/>
    <w:rsid w:val="008A6B90"/>
    <w:rsid w:val="008A7136"/>
    <w:rsid w:val="008A7EC1"/>
    <w:rsid w:val="008B10A3"/>
    <w:rsid w:val="008B20A8"/>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1DE1"/>
    <w:rsid w:val="009056C1"/>
    <w:rsid w:val="0091073A"/>
    <w:rsid w:val="00910879"/>
    <w:rsid w:val="00912521"/>
    <w:rsid w:val="009177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04F0"/>
    <w:rsid w:val="00964840"/>
    <w:rsid w:val="00964BBF"/>
    <w:rsid w:val="00970331"/>
    <w:rsid w:val="00971624"/>
    <w:rsid w:val="0097248E"/>
    <w:rsid w:val="00973EB7"/>
    <w:rsid w:val="0097651A"/>
    <w:rsid w:val="009773C9"/>
    <w:rsid w:val="00977AB7"/>
    <w:rsid w:val="00980559"/>
    <w:rsid w:val="0098228C"/>
    <w:rsid w:val="009832DC"/>
    <w:rsid w:val="009840C0"/>
    <w:rsid w:val="00984322"/>
    <w:rsid w:val="009848DE"/>
    <w:rsid w:val="0098757E"/>
    <w:rsid w:val="00990EE2"/>
    <w:rsid w:val="00993EF6"/>
    <w:rsid w:val="0099409A"/>
    <w:rsid w:val="009A2C7E"/>
    <w:rsid w:val="009A4954"/>
    <w:rsid w:val="009A5206"/>
    <w:rsid w:val="009A5A0E"/>
    <w:rsid w:val="009A7103"/>
    <w:rsid w:val="009A7701"/>
    <w:rsid w:val="009A78D4"/>
    <w:rsid w:val="009B0FBD"/>
    <w:rsid w:val="009B1397"/>
    <w:rsid w:val="009B3540"/>
    <w:rsid w:val="009B3B6E"/>
    <w:rsid w:val="009B637D"/>
    <w:rsid w:val="009C016A"/>
    <w:rsid w:val="009C058E"/>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E7D68"/>
    <w:rsid w:val="009F1014"/>
    <w:rsid w:val="009F28C7"/>
    <w:rsid w:val="009F7F58"/>
    <w:rsid w:val="00A037E2"/>
    <w:rsid w:val="00A05B0B"/>
    <w:rsid w:val="00A13BA1"/>
    <w:rsid w:val="00A158EC"/>
    <w:rsid w:val="00A20D7A"/>
    <w:rsid w:val="00A215CB"/>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4CC5"/>
    <w:rsid w:val="00A65B67"/>
    <w:rsid w:val="00A677D1"/>
    <w:rsid w:val="00A67A2C"/>
    <w:rsid w:val="00A70AE6"/>
    <w:rsid w:val="00A71D1D"/>
    <w:rsid w:val="00A73F7E"/>
    <w:rsid w:val="00A76776"/>
    <w:rsid w:val="00A76899"/>
    <w:rsid w:val="00A769E9"/>
    <w:rsid w:val="00A81104"/>
    <w:rsid w:val="00A82495"/>
    <w:rsid w:val="00A82DC0"/>
    <w:rsid w:val="00A91763"/>
    <w:rsid w:val="00A94064"/>
    <w:rsid w:val="00A952E5"/>
    <w:rsid w:val="00A9594B"/>
    <w:rsid w:val="00A97EF3"/>
    <w:rsid w:val="00AA318A"/>
    <w:rsid w:val="00AA50EC"/>
    <w:rsid w:val="00AB36A1"/>
    <w:rsid w:val="00AB6898"/>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2860"/>
    <w:rsid w:val="00B25250"/>
    <w:rsid w:val="00B26540"/>
    <w:rsid w:val="00B316A1"/>
    <w:rsid w:val="00B32428"/>
    <w:rsid w:val="00B3345B"/>
    <w:rsid w:val="00B34754"/>
    <w:rsid w:val="00B34F72"/>
    <w:rsid w:val="00B35B06"/>
    <w:rsid w:val="00B3680B"/>
    <w:rsid w:val="00B36966"/>
    <w:rsid w:val="00B37969"/>
    <w:rsid w:val="00B4269D"/>
    <w:rsid w:val="00B4280D"/>
    <w:rsid w:val="00B43659"/>
    <w:rsid w:val="00B4487F"/>
    <w:rsid w:val="00B4669C"/>
    <w:rsid w:val="00B5087D"/>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4FDB"/>
    <w:rsid w:val="00B86367"/>
    <w:rsid w:val="00B91935"/>
    <w:rsid w:val="00B92F0C"/>
    <w:rsid w:val="00B93DAB"/>
    <w:rsid w:val="00B96973"/>
    <w:rsid w:val="00BA1296"/>
    <w:rsid w:val="00BA1355"/>
    <w:rsid w:val="00BA2314"/>
    <w:rsid w:val="00BA41F3"/>
    <w:rsid w:val="00BA4ED5"/>
    <w:rsid w:val="00BB3DBA"/>
    <w:rsid w:val="00BB75D1"/>
    <w:rsid w:val="00BB78B1"/>
    <w:rsid w:val="00BC1A38"/>
    <w:rsid w:val="00BC1B43"/>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A39"/>
    <w:rsid w:val="00C37DCF"/>
    <w:rsid w:val="00C4293B"/>
    <w:rsid w:val="00C44908"/>
    <w:rsid w:val="00C4599D"/>
    <w:rsid w:val="00C5097C"/>
    <w:rsid w:val="00C5488D"/>
    <w:rsid w:val="00C54AF2"/>
    <w:rsid w:val="00C55251"/>
    <w:rsid w:val="00C554B5"/>
    <w:rsid w:val="00C57443"/>
    <w:rsid w:val="00C57A78"/>
    <w:rsid w:val="00C6084A"/>
    <w:rsid w:val="00C65F8D"/>
    <w:rsid w:val="00C70F76"/>
    <w:rsid w:val="00C725CF"/>
    <w:rsid w:val="00C74225"/>
    <w:rsid w:val="00C743EE"/>
    <w:rsid w:val="00C74CB3"/>
    <w:rsid w:val="00C777E5"/>
    <w:rsid w:val="00C803C3"/>
    <w:rsid w:val="00C8043D"/>
    <w:rsid w:val="00C80953"/>
    <w:rsid w:val="00C81F82"/>
    <w:rsid w:val="00C82D8F"/>
    <w:rsid w:val="00C84519"/>
    <w:rsid w:val="00C847FA"/>
    <w:rsid w:val="00C8647A"/>
    <w:rsid w:val="00C86516"/>
    <w:rsid w:val="00C87922"/>
    <w:rsid w:val="00C90AFB"/>
    <w:rsid w:val="00C91A42"/>
    <w:rsid w:val="00C94844"/>
    <w:rsid w:val="00C96FF1"/>
    <w:rsid w:val="00CA0ABF"/>
    <w:rsid w:val="00CA1BF5"/>
    <w:rsid w:val="00CA2E68"/>
    <w:rsid w:val="00CA37F0"/>
    <w:rsid w:val="00CA4B34"/>
    <w:rsid w:val="00CA6B7C"/>
    <w:rsid w:val="00CA6BF3"/>
    <w:rsid w:val="00CA721B"/>
    <w:rsid w:val="00CA74E0"/>
    <w:rsid w:val="00CA7B39"/>
    <w:rsid w:val="00CB0DE0"/>
    <w:rsid w:val="00CB2056"/>
    <w:rsid w:val="00CB2F0A"/>
    <w:rsid w:val="00CB7D4E"/>
    <w:rsid w:val="00CC4726"/>
    <w:rsid w:val="00CC5633"/>
    <w:rsid w:val="00CC6734"/>
    <w:rsid w:val="00CD1992"/>
    <w:rsid w:val="00CD2BF8"/>
    <w:rsid w:val="00CD30FB"/>
    <w:rsid w:val="00CD3943"/>
    <w:rsid w:val="00CD56D3"/>
    <w:rsid w:val="00CD6538"/>
    <w:rsid w:val="00CD688E"/>
    <w:rsid w:val="00CD7E51"/>
    <w:rsid w:val="00CE0671"/>
    <w:rsid w:val="00CE156E"/>
    <w:rsid w:val="00CE2BB8"/>
    <w:rsid w:val="00CE4C6C"/>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25B09"/>
    <w:rsid w:val="00D3295B"/>
    <w:rsid w:val="00D333B0"/>
    <w:rsid w:val="00D33449"/>
    <w:rsid w:val="00D345BA"/>
    <w:rsid w:val="00D35BC8"/>
    <w:rsid w:val="00D35C5B"/>
    <w:rsid w:val="00D3669C"/>
    <w:rsid w:val="00D42DA7"/>
    <w:rsid w:val="00D437EF"/>
    <w:rsid w:val="00D43D10"/>
    <w:rsid w:val="00D4710B"/>
    <w:rsid w:val="00D5184A"/>
    <w:rsid w:val="00D51E2C"/>
    <w:rsid w:val="00D54ED4"/>
    <w:rsid w:val="00D570AD"/>
    <w:rsid w:val="00D5772F"/>
    <w:rsid w:val="00D57DDF"/>
    <w:rsid w:val="00D72DAB"/>
    <w:rsid w:val="00D7419E"/>
    <w:rsid w:val="00D741BC"/>
    <w:rsid w:val="00D74BD3"/>
    <w:rsid w:val="00D80038"/>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D19F5"/>
    <w:rsid w:val="00DD2C71"/>
    <w:rsid w:val="00DD7311"/>
    <w:rsid w:val="00DD74BB"/>
    <w:rsid w:val="00DD7830"/>
    <w:rsid w:val="00DD791E"/>
    <w:rsid w:val="00DE3403"/>
    <w:rsid w:val="00DE3C95"/>
    <w:rsid w:val="00DE3E27"/>
    <w:rsid w:val="00DE4070"/>
    <w:rsid w:val="00DE6A15"/>
    <w:rsid w:val="00DF2654"/>
    <w:rsid w:val="00DF2A58"/>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E84"/>
    <w:rsid w:val="00E33E6A"/>
    <w:rsid w:val="00E35BAD"/>
    <w:rsid w:val="00E363A2"/>
    <w:rsid w:val="00E37D35"/>
    <w:rsid w:val="00E434E5"/>
    <w:rsid w:val="00E44D87"/>
    <w:rsid w:val="00E45866"/>
    <w:rsid w:val="00E45DDA"/>
    <w:rsid w:val="00E4675C"/>
    <w:rsid w:val="00E47024"/>
    <w:rsid w:val="00E5409A"/>
    <w:rsid w:val="00E5420E"/>
    <w:rsid w:val="00E61AEC"/>
    <w:rsid w:val="00E63D14"/>
    <w:rsid w:val="00E64A11"/>
    <w:rsid w:val="00E65977"/>
    <w:rsid w:val="00E65D1E"/>
    <w:rsid w:val="00E66A4B"/>
    <w:rsid w:val="00E66DDE"/>
    <w:rsid w:val="00E7013C"/>
    <w:rsid w:val="00E76492"/>
    <w:rsid w:val="00E7705E"/>
    <w:rsid w:val="00E87143"/>
    <w:rsid w:val="00E906A2"/>
    <w:rsid w:val="00E90F81"/>
    <w:rsid w:val="00E95249"/>
    <w:rsid w:val="00EA0725"/>
    <w:rsid w:val="00EA116F"/>
    <w:rsid w:val="00EA2529"/>
    <w:rsid w:val="00EA5F82"/>
    <w:rsid w:val="00EA6605"/>
    <w:rsid w:val="00EA73A0"/>
    <w:rsid w:val="00EB149F"/>
    <w:rsid w:val="00EB2037"/>
    <w:rsid w:val="00EB4955"/>
    <w:rsid w:val="00EB55A7"/>
    <w:rsid w:val="00EC439D"/>
    <w:rsid w:val="00EC49A0"/>
    <w:rsid w:val="00EC591E"/>
    <w:rsid w:val="00ED3221"/>
    <w:rsid w:val="00ED326C"/>
    <w:rsid w:val="00ED3E51"/>
    <w:rsid w:val="00ED6179"/>
    <w:rsid w:val="00ED707D"/>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31B1"/>
    <w:rsid w:val="00F0680F"/>
    <w:rsid w:val="00F07FCB"/>
    <w:rsid w:val="00F12536"/>
    <w:rsid w:val="00F14B21"/>
    <w:rsid w:val="00F14F09"/>
    <w:rsid w:val="00F16871"/>
    <w:rsid w:val="00F16BDC"/>
    <w:rsid w:val="00F243E5"/>
    <w:rsid w:val="00F256B8"/>
    <w:rsid w:val="00F263F0"/>
    <w:rsid w:val="00F31664"/>
    <w:rsid w:val="00F33891"/>
    <w:rsid w:val="00F35474"/>
    <w:rsid w:val="00F3573D"/>
    <w:rsid w:val="00F40B51"/>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D9F"/>
    <w:rsid w:val="00FB2155"/>
    <w:rsid w:val="00FB3B44"/>
    <w:rsid w:val="00FB41C7"/>
    <w:rsid w:val="00FB495D"/>
    <w:rsid w:val="00FB4B75"/>
    <w:rsid w:val="00FB6583"/>
    <w:rsid w:val="00FB6CC5"/>
    <w:rsid w:val="00FB7131"/>
    <w:rsid w:val="00FB7307"/>
    <w:rsid w:val="00FB7FFD"/>
    <w:rsid w:val="00FC1E2E"/>
    <w:rsid w:val="00FC1EC1"/>
    <w:rsid w:val="00FC213C"/>
    <w:rsid w:val="00FC65E9"/>
    <w:rsid w:val="00FD127D"/>
    <w:rsid w:val="00FD2A1F"/>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6F7462B"/>
  <w15:docId w15:val="{1B301037-3CEA-4535-AA44-007F1D10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F0C"/>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3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39"/>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3"/>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0"/>
      </w:numPr>
    </w:pPr>
  </w:style>
  <w:style w:type="paragraph" w:customStyle="1" w:styleId="HighlightBoxNumbering">
    <w:name w:val="Highlight Box Numbering"/>
    <w:basedOn w:val="HighlightBoxText"/>
    <w:qFormat/>
    <w:rsid w:val="00742B33"/>
    <w:pPr>
      <w:numPr>
        <w:numId w:val="4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
    <w:name w:val="Unresolved Mention"/>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character" w:styleId="CommentReference">
    <w:name w:val="annotation reference"/>
    <w:basedOn w:val="DefaultParagraphFont"/>
    <w:uiPriority w:val="99"/>
    <w:semiHidden/>
    <w:unhideWhenUsed/>
    <w:rsid w:val="003D31FA"/>
    <w:rPr>
      <w:sz w:val="16"/>
      <w:szCs w:val="16"/>
    </w:rPr>
  </w:style>
  <w:style w:type="paragraph" w:styleId="CommentText">
    <w:name w:val="annotation text"/>
    <w:basedOn w:val="Normal"/>
    <w:link w:val="CommentTextChar"/>
    <w:uiPriority w:val="99"/>
    <w:semiHidden/>
    <w:unhideWhenUsed/>
    <w:rsid w:val="003D31FA"/>
    <w:pPr>
      <w:spacing w:line="240" w:lineRule="auto"/>
    </w:pPr>
    <w:rPr>
      <w:sz w:val="20"/>
      <w:szCs w:val="20"/>
    </w:rPr>
  </w:style>
  <w:style w:type="character" w:customStyle="1" w:styleId="CommentTextChar">
    <w:name w:val="Comment Text Char"/>
    <w:basedOn w:val="DefaultParagraphFont"/>
    <w:link w:val="CommentText"/>
    <w:uiPriority w:val="99"/>
    <w:semiHidden/>
    <w:rsid w:val="003D31FA"/>
    <w:rPr>
      <w:sz w:val="20"/>
      <w:szCs w:val="20"/>
    </w:rPr>
  </w:style>
  <w:style w:type="paragraph" w:styleId="CommentSubject">
    <w:name w:val="annotation subject"/>
    <w:basedOn w:val="CommentText"/>
    <w:next w:val="CommentText"/>
    <w:link w:val="CommentSubjectChar"/>
    <w:uiPriority w:val="99"/>
    <w:semiHidden/>
    <w:unhideWhenUsed/>
    <w:rsid w:val="003D31FA"/>
    <w:rPr>
      <w:b/>
      <w:bCs/>
    </w:rPr>
  </w:style>
  <w:style w:type="character" w:customStyle="1" w:styleId="CommentSubjectChar">
    <w:name w:val="Comment Subject Char"/>
    <w:basedOn w:val="CommentTextChar"/>
    <w:link w:val="CommentSubject"/>
    <w:uiPriority w:val="99"/>
    <w:semiHidden/>
    <w:rsid w:val="003D31FA"/>
    <w:rPr>
      <w:b/>
      <w:bCs/>
      <w:sz w:val="20"/>
      <w:szCs w:val="20"/>
    </w:rPr>
  </w:style>
  <w:style w:type="character" w:customStyle="1" w:styleId="ui-provider">
    <w:name w:val="ui-provider"/>
    <w:basedOn w:val="DefaultParagraphFont"/>
    <w:rsid w:val="00ED3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elbournewater.com.au/M76" TargetMode="External"/><Relationship Id="rId23" Type="http://schemas.openxmlformats.org/officeDocument/2006/relationships/hyperlink" Target="mailto:M76@melbournewater.com.au"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melbournewater.com.au/M76"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8616F-1D0B-43FE-A8EA-4A5010B7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175</TotalTime>
  <Pages>6</Pages>
  <Words>1207</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Thomson</dc:creator>
  <cp:keywords/>
  <cp:lastModifiedBy>Rachael Thomson</cp:lastModifiedBy>
  <cp:revision>6</cp:revision>
  <cp:lastPrinted>2023-03-29T03:25:00Z</cp:lastPrinted>
  <dcterms:created xsi:type="dcterms:W3CDTF">2023-03-29T03:25:00Z</dcterms:created>
  <dcterms:modified xsi:type="dcterms:W3CDTF">2023-04-20T05:00:00Z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MSIP_Label_8d1a0ea4-6344-45fe-bd17-9bfc2ab6afb4_Enabled">
    <vt:lpwstr>true</vt:lpwstr>
  </property>
  <property fmtid="{D5CDD505-2E9C-101B-9397-08002B2CF9AE}" pid="5" name="MSIP_Label_8d1a0ea4-6344-45fe-bd17-9bfc2ab6afb4_SetDate">
    <vt:lpwstr>2023-04-20T05:00:54Z</vt:lpwstr>
  </property>
  <property fmtid="{D5CDD505-2E9C-101B-9397-08002B2CF9AE}" pid="6" name="MSIP_Label_8d1a0ea4-6344-45fe-bd17-9bfc2ab6afb4_Method">
    <vt:lpwstr>Standard</vt:lpwstr>
  </property>
  <property fmtid="{D5CDD505-2E9C-101B-9397-08002B2CF9AE}" pid="7" name="MSIP_Label_8d1a0ea4-6344-45fe-bd17-9bfc2ab6afb4_Name">
    <vt:lpwstr>OFFICIAL</vt:lpwstr>
  </property>
  <property fmtid="{D5CDD505-2E9C-101B-9397-08002B2CF9AE}" pid="8" name="MSIP_Label_8d1a0ea4-6344-45fe-bd17-9bfc2ab6afb4_SiteId">
    <vt:lpwstr>fe26127b-78ee-42c7-803e-4d67c0488cf9</vt:lpwstr>
  </property>
  <property fmtid="{D5CDD505-2E9C-101B-9397-08002B2CF9AE}" pid="9" name="MSIP_Label_8d1a0ea4-6344-45fe-bd17-9bfc2ab6afb4_ActionId">
    <vt:lpwstr>16c8c9a7-55bd-4bc0-bd86-811295a4d02f</vt:lpwstr>
  </property>
  <property fmtid="{D5CDD505-2E9C-101B-9397-08002B2CF9AE}" pid="10" name="MSIP_Label_8d1a0ea4-6344-45fe-bd17-9bfc2ab6afb4_ContentBits">
    <vt:lpwstr>1</vt:lpwstr>
  </property>
</Properties>
</file>